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3E0" w:rsidRDefault="005B0A67">
      <w:r>
        <w:rPr>
          <w:noProof/>
          <w:lang w:eastAsia="ru-RU"/>
        </w:rPr>
        <w:drawing>
          <wp:inline distT="0" distB="0" distL="0" distR="0">
            <wp:extent cx="6480810" cy="8982016"/>
            <wp:effectExtent l="19050" t="0" r="0" b="0"/>
            <wp:docPr id="2" name="Рисунок 2" descr="C:\Users\pc\Desktop\САД\Перевод1p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САД\Перевод1pdf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82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43B" w:rsidRPr="0048143B" w:rsidRDefault="005B0A67" w:rsidP="005B0A67">
      <w:pPr>
        <w:widowControl w:val="0"/>
        <w:spacing w:after="0" w:line="274" w:lineRule="exact"/>
        <w:ind w:right="40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 w:rsidRPr="005B0A67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2.4.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В </w:t>
      </w:r>
      <w:r w:rsidR="00CB14B4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ДОУ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принимаются дети в возрасте от </w:t>
      </w:r>
      <w:r w:rsidR="00DB734A" w:rsidRPr="004B1429">
        <w:rPr>
          <w:rFonts w:ascii="Times New Roman" w:eastAsia="Courier New" w:hAnsi="Times New Roman" w:cs="Times New Roman"/>
          <w:sz w:val="23"/>
          <w:szCs w:val="23"/>
          <w:lang w:eastAsia="ru-RU"/>
        </w:rPr>
        <w:t>2 месяцев</w:t>
      </w:r>
      <w:r w:rsidR="00DE5CE2">
        <w:rPr>
          <w:rFonts w:ascii="Times New Roman" w:eastAsia="Courier New" w:hAnsi="Times New Roman" w:cs="Times New Roman"/>
          <w:sz w:val="23"/>
          <w:szCs w:val="23"/>
          <w:lang w:eastAsia="ru-RU"/>
        </w:rPr>
        <w:t xml:space="preserve"> </w:t>
      </w:r>
      <w:r w:rsidR="00BB380A">
        <w:rPr>
          <w:rFonts w:ascii="Times New Roman" w:eastAsia="Courier New" w:hAnsi="Times New Roman" w:cs="Times New Roman"/>
          <w:sz w:val="23"/>
          <w:szCs w:val="23"/>
          <w:lang w:eastAsia="ru-RU"/>
        </w:rPr>
        <w:t>до 7 лет. П</w:t>
      </w:r>
      <w:r w:rsidR="0048143B" w:rsidRPr="0048143B">
        <w:rPr>
          <w:rFonts w:ascii="Times New Roman" w:eastAsia="Courier New" w:hAnsi="Times New Roman" w:cs="Times New Roman"/>
          <w:sz w:val="23"/>
          <w:szCs w:val="23"/>
          <w:lang w:eastAsia="ru-RU"/>
        </w:rPr>
        <w:t>ри наличии соответствующих условий и с разрешения Учредителя</w:t>
      </w:r>
      <w:r w:rsidR="00BB380A">
        <w:rPr>
          <w:rFonts w:ascii="Times New Roman" w:eastAsia="Courier New" w:hAnsi="Times New Roman" w:cs="Times New Roman"/>
          <w:sz w:val="23"/>
          <w:szCs w:val="23"/>
          <w:lang w:eastAsia="ru-RU"/>
        </w:rPr>
        <w:t xml:space="preserve"> в </w:t>
      </w:r>
      <w:r w:rsidR="00CB14B4">
        <w:rPr>
          <w:rFonts w:ascii="Times New Roman" w:eastAsia="Courier New" w:hAnsi="Times New Roman" w:cs="Times New Roman"/>
          <w:sz w:val="23"/>
          <w:szCs w:val="23"/>
          <w:lang w:eastAsia="ru-RU"/>
        </w:rPr>
        <w:t>ДОУ</w:t>
      </w:r>
      <w:r w:rsidR="00BB380A">
        <w:rPr>
          <w:rFonts w:ascii="Times New Roman" w:eastAsia="Courier New" w:hAnsi="Times New Roman" w:cs="Times New Roman"/>
          <w:sz w:val="23"/>
          <w:szCs w:val="23"/>
          <w:lang w:eastAsia="ru-RU"/>
        </w:rPr>
        <w:t xml:space="preserve"> возможно предоставление дошкольного образования для детей с возраста 2-х месяцев.</w:t>
      </w:r>
    </w:p>
    <w:p w:rsidR="00DB734A" w:rsidRPr="00DB734A" w:rsidRDefault="005B0A67" w:rsidP="005B0A67">
      <w:pPr>
        <w:widowControl w:val="0"/>
        <w:spacing w:after="0" w:line="274" w:lineRule="exact"/>
        <w:ind w:right="40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 w:rsidRPr="005B0A67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lastRenderedPageBreak/>
        <w:t>2.5.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Прием (зачисление) в </w:t>
      </w:r>
      <w:r w:rsidR="00DB6AF4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ДОУ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осуществляется на основании личного заявления родителей (законных представителей) ребенка на имя руководителя организации (заведующего)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25.07.2002 г. №115-ФЗ «О правовом положении иностранных граждан в Российской Федерации» (Собрание законодательства Российской Федерации, 2002, №30, ст.30-32).</w:t>
      </w:r>
    </w:p>
    <w:p w:rsidR="00DB734A" w:rsidRPr="00DB734A" w:rsidRDefault="00DB734A" w:rsidP="006D2FEF">
      <w:pPr>
        <w:widowControl w:val="0"/>
        <w:spacing w:after="0" w:line="274" w:lineRule="exact"/>
        <w:ind w:right="4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В заявлении родителями (законными представителям) ребенка указываются следующие сведения:</w:t>
      </w:r>
    </w:p>
    <w:p w:rsidR="00DB734A" w:rsidRDefault="00DB734A" w:rsidP="006D2FEF">
      <w:pPr>
        <w:widowControl w:val="0"/>
        <w:spacing w:after="0" w:line="274" w:lineRule="exact"/>
        <w:ind w:firstLine="567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а) фамилия, имя, отчество (последнее- при наличии) ребенка;</w:t>
      </w:r>
    </w:p>
    <w:p w:rsidR="0088560D" w:rsidRDefault="0088560D" w:rsidP="006D2FEF">
      <w:pPr>
        <w:widowControl w:val="0"/>
        <w:spacing w:after="0" w:line="274" w:lineRule="exact"/>
        <w:ind w:firstLine="567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б) дата рождения ребенка;</w:t>
      </w:r>
    </w:p>
    <w:p w:rsidR="0088560D" w:rsidRDefault="0088560D" w:rsidP="006D2FEF">
      <w:pPr>
        <w:widowControl w:val="0"/>
        <w:spacing w:after="0" w:line="274" w:lineRule="exact"/>
        <w:ind w:firstLine="567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в) реквизиты свидетельства о рождении ребенка;</w:t>
      </w:r>
    </w:p>
    <w:p w:rsidR="0088560D" w:rsidRPr="00DB734A" w:rsidRDefault="0088560D" w:rsidP="006D2FEF">
      <w:pPr>
        <w:widowControl w:val="0"/>
        <w:spacing w:after="0" w:line="274" w:lineRule="exact"/>
        <w:ind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г) адрес места жительства (места пребывания, места фактического проживания) ребенка;</w:t>
      </w:r>
    </w:p>
    <w:p w:rsidR="00DB734A" w:rsidRPr="00DB734A" w:rsidRDefault="0088560D" w:rsidP="006D2FEF">
      <w:pPr>
        <w:widowControl w:val="0"/>
        <w:spacing w:after="0" w:line="274" w:lineRule="exact"/>
        <w:ind w:right="4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) фамилия, имя, отчество (последнее-при наличии) родителей (законных представителей) ребенка;</w:t>
      </w:r>
    </w:p>
    <w:p w:rsidR="00DB734A" w:rsidRPr="00DB734A" w:rsidRDefault="0088560D" w:rsidP="006D2FEF">
      <w:pPr>
        <w:widowControl w:val="0"/>
        <w:spacing w:after="0" w:line="274" w:lineRule="exact"/>
        <w:ind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е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) </w:t>
      </w:r>
      <w:r w:rsidR="004A66F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реквизиты документа, удостоверяющего личность 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родител</w:t>
      </w:r>
      <w:r w:rsidR="004A66F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я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(законн</w:t>
      </w:r>
      <w:r w:rsidR="004A66F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ого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представител</w:t>
      </w:r>
      <w:r w:rsidR="004A66F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я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)</w:t>
      </w:r>
      <w:r w:rsidR="004A66F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ребенка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;</w:t>
      </w:r>
    </w:p>
    <w:p w:rsidR="004A66FA" w:rsidRDefault="004A66FA" w:rsidP="004A66FA">
      <w:pPr>
        <w:widowControl w:val="0"/>
        <w:spacing w:after="0" w:line="274" w:lineRule="exact"/>
        <w:ind w:firstLine="567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ж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) </w:t>
      </w: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реквизиты документа, подтверждающего установление опеки (при наличии);</w:t>
      </w:r>
    </w:p>
    <w:p w:rsidR="004A66FA" w:rsidRPr="00DB734A" w:rsidRDefault="004A66FA" w:rsidP="004A66FA">
      <w:pPr>
        <w:widowControl w:val="0"/>
        <w:spacing w:after="0" w:line="274" w:lineRule="exact"/>
        <w:ind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з) адрес электронной почты, номер телефона (при наличии) родителей (законных представителей) ребенка;</w:t>
      </w:r>
    </w:p>
    <w:p w:rsidR="00DB734A" w:rsidRDefault="004A66FA" w:rsidP="004A66FA">
      <w:pPr>
        <w:widowControl w:val="0"/>
        <w:spacing w:after="0" w:line="274" w:lineRule="exact"/>
        <w:ind w:firstLine="567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и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) </w:t>
      </w: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о 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выбор</w:t>
      </w: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е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языка образования, родного языка из числа языков народов Российской Федерации, в том числе </w:t>
      </w: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русского (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татарского</w:t>
      </w: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)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языка как родного языка</w:t>
      </w: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;</w:t>
      </w:r>
    </w:p>
    <w:p w:rsidR="004A66FA" w:rsidRDefault="004A66FA" w:rsidP="004A66FA">
      <w:pPr>
        <w:widowControl w:val="0"/>
        <w:spacing w:after="0" w:line="274" w:lineRule="exact"/>
        <w:ind w:firstLine="567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к) о потребности в обучении ребенка по адаптированной образовательной п</w:t>
      </w:r>
      <w:r w:rsidR="00A13BC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р</w:t>
      </w: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ограмме дошкольного образования и (или) в создании специальных условий для организации </w:t>
      </w:r>
      <w:r w:rsidR="00A13BC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обучения и воспитания  ребенка-инвалида в соответствии с индивидуальной программой реабилитации инвалида (при наличии);</w:t>
      </w:r>
    </w:p>
    <w:p w:rsidR="00A13BCA" w:rsidRDefault="00A13BCA" w:rsidP="004A66FA">
      <w:pPr>
        <w:widowControl w:val="0"/>
        <w:spacing w:after="0" w:line="274" w:lineRule="exact"/>
        <w:ind w:firstLine="567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л) о направленности дошкольной группы;</w:t>
      </w:r>
    </w:p>
    <w:p w:rsidR="00A13BCA" w:rsidRDefault="00A13BCA" w:rsidP="004A66FA">
      <w:pPr>
        <w:widowControl w:val="0"/>
        <w:spacing w:after="0" w:line="274" w:lineRule="exact"/>
        <w:ind w:firstLine="567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м) о необходимом режиме пребывания ребенка;</w:t>
      </w:r>
    </w:p>
    <w:p w:rsidR="00A13BCA" w:rsidRPr="00DB734A" w:rsidRDefault="00A13BCA" w:rsidP="004A66FA">
      <w:pPr>
        <w:widowControl w:val="0"/>
        <w:spacing w:after="0" w:line="274" w:lineRule="exact"/>
        <w:ind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н) о желаемой дате приема на обучение.</w:t>
      </w:r>
    </w:p>
    <w:p w:rsidR="00DB734A" w:rsidRDefault="00DB734A" w:rsidP="006D2FEF">
      <w:pPr>
        <w:widowControl w:val="0"/>
        <w:spacing w:after="0" w:line="274" w:lineRule="exact"/>
        <w:ind w:right="40" w:firstLine="567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Независимо от формы подачи заявления (в электронном или бумажном виде) родители (законные представители) детей заполняют бланк заявления, размещенный на </w:t>
      </w:r>
      <w:r w:rsidR="00A13BC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странице </w:t>
      </w:r>
      <w:r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официально</w:t>
      </w:r>
      <w:r w:rsidR="00A13BC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го</w:t>
      </w:r>
      <w:r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сайт</w:t>
      </w:r>
      <w:r w:rsidR="00A13BC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а</w:t>
      </w:r>
      <w:r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ДОУ в сети Интернет, на информационном стенде ДОУ.</w:t>
      </w:r>
    </w:p>
    <w:p w:rsidR="00DB734A" w:rsidRPr="00BB380A" w:rsidRDefault="00DB734A" w:rsidP="000E69D0">
      <w:pPr>
        <w:widowControl w:val="0"/>
        <w:spacing w:after="0" w:line="230" w:lineRule="exact"/>
        <w:ind w:right="100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Для зачисления ребенка в </w:t>
      </w:r>
      <w:r w:rsidR="007E3C0B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ДОУ</w:t>
      </w:r>
      <w:r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родители (законные представители) предъявляют следующие документы:</w:t>
      </w:r>
    </w:p>
    <w:p w:rsidR="00BB380A" w:rsidRPr="00DB734A" w:rsidRDefault="00BB380A" w:rsidP="00BB380A">
      <w:pPr>
        <w:widowControl w:val="0"/>
        <w:spacing w:after="0" w:line="230" w:lineRule="exact"/>
        <w:ind w:right="10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Федерации;</w:t>
      </w:r>
    </w:p>
    <w:p w:rsidR="00DB734A" w:rsidRPr="00A13BCA" w:rsidRDefault="00DB734A" w:rsidP="006D2FEF">
      <w:pPr>
        <w:widowControl w:val="0"/>
        <w:numPr>
          <w:ilvl w:val="0"/>
          <w:numId w:val="2"/>
        </w:numPr>
        <w:spacing w:after="0" w:line="250" w:lineRule="exact"/>
        <w:ind w:right="10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свидетельств</w:t>
      </w:r>
      <w:r w:rsidR="00A13BC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о</w:t>
      </w:r>
      <w:r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о рождении ребенка или </w:t>
      </w:r>
      <w:r w:rsidR="00A13BC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для иностранных граждан и лиц без гражданства – </w:t>
      </w:r>
      <w:r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документ</w:t>
      </w:r>
      <w:r w:rsidR="00A13BC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(ы), удостоверяющий(е) личность ребенка и подтверждающий (е) законность представления прав ребенка;</w:t>
      </w:r>
    </w:p>
    <w:p w:rsidR="00A13BCA" w:rsidRPr="00DB734A" w:rsidRDefault="00A13BCA" w:rsidP="006D2FEF">
      <w:pPr>
        <w:widowControl w:val="0"/>
        <w:numPr>
          <w:ilvl w:val="0"/>
          <w:numId w:val="2"/>
        </w:numPr>
        <w:spacing w:after="0" w:line="250" w:lineRule="exact"/>
        <w:ind w:right="10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документ, подтверждающий установление опеки (при необходимости);</w:t>
      </w:r>
    </w:p>
    <w:p w:rsidR="00DB734A" w:rsidRPr="00060A60" w:rsidRDefault="00DB734A" w:rsidP="006D2FEF">
      <w:pPr>
        <w:widowControl w:val="0"/>
        <w:numPr>
          <w:ilvl w:val="0"/>
          <w:numId w:val="2"/>
        </w:numPr>
        <w:spacing w:after="0" w:line="250" w:lineRule="exact"/>
        <w:ind w:right="10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свидетельство о регистрации ребенка по месту жительства или по месту пребывания </w:t>
      </w:r>
      <w:r w:rsidR="00A13BC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на закрепленной территории </w:t>
      </w:r>
      <w:r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или документ, содержащий сведения о </w:t>
      </w:r>
      <w:r w:rsidR="00A13BC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месте пребывания, месте фактического проживания ребенка</w:t>
      </w:r>
      <w:r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;</w:t>
      </w:r>
    </w:p>
    <w:p w:rsidR="00060A60" w:rsidRPr="003F541F" w:rsidRDefault="00060A60" w:rsidP="006D2FEF">
      <w:pPr>
        <w:widowControl w:val="0"/>
        <w:numPr>
          <w:ilvl w:val="0"/>
          <w:numId w:val="2"/>
        </w:numPr>
        <w:spacing w:after="0" w:line="250" w:lineRule="exact"/>
        <w:ind w:right="10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документ психолого-медико-педагогической комиссии (при необходимости);</w:t>
      </w:r>
    </w:p>
    <w:p w:rsidR="003F541F" w:rsidRPr="003F541F" w:rsidRDefault="003F541F" w:rsidP="006D2FEF">
      <w:pPr>
        <w:widowControl w:val="0"/>
        <w:numPr>
          <w:ilvl w:val="0"/>
          <w:numId w:val="2"/>
        </w:numPr>
        <w:spacing w:after="0" w:line="250" w:lineRule="exact"/>
        <w:ind w:right="10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документ, подтверждающий потребность в обучении в группе оздоровительной направленности (при необходимости);</w:t>
      </w:r>
    </w:p>
    <w:p w:rsidR="003F541F" w:rsidRPr="00DB734A" w:rsidRDefault="003F541F" w:rsidP="006D2FEF">
      <w:pPr>
        <w:widowControl w:val="0"/>
        <w:numPr>
          <w:ilvl w:val="0"/>
          <w:numId w:val="2"/>
        </w:numPr>
        <w:spacing w:after="0" w:line="250" w:lineRule="exact"/>
        <w:ind w:right="10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DB734A" w:rsidRPr="008E6430" w:rsidRDefault="00DB734A" w:rsidP="006D2FEF">
      <w:pPr>
        <w:widowControl w:val="0"/>
        <w:numPr>
          <w:ilvl w:val="0"/>
          <w:numId w:val="2"/>
        </w:numPr>
        <w:spacing w:after="0" w:line="221" w:lineRule="exact"/>
        <w:ind w:right="10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 w:rsidRPr="008E6430">
        <w:rPr>
          <w:rFonts w:ascii="Times New Roman" w:eastAsia="Courier New" w:hAnsi="Times New Roman" w:cs="Times New Roman"/>
          <w:sz w:val="23"/>
          <w:szCs w:val="23"/>
          <w:lang w:eastAsia="ru-RU"/>
        </w:rPr>
        <w:t>медицинская карта с заключением медицинского осмотра, справка о состоянии здоровья ребенка.</w:t>
      </w:r>
    </w:p>
    <w:p w:rsidR="003F541F" w:rsidRPr="00DB734A" w:rsidRDefault="003F541F" w:rsidP="003F541F">
      <w:pPr>
        <w:widowControl w:val="0"/>
        <w:spacing w:after="0" w:line="221" w:lineRule="exact"/>
        <w:ind w:left="567" w:right="100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Копии предъявляемых документов хранятся в образовательной организации.</w:t>
      </w:r>
    </w:p>
    <w:p w:rsidR="00E17AD6" w:rsidRPr="00E17AD6" w:rsidRDefault="005B0A67" w:rsidP="005B0A67">
      <w:pPr>
        <w:widowControl w:val="0"/>
        <w:spacing w:after="0" w:line="269" w:lineRule="exact"/>
        <w:ind w:right="100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 w:rsidRPr="005B0A67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2.6.</w:t>
      </w:r>
      <w:r w:rsidR="00060A60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Дети с ограниченными возможностями здоровья принимаются на обучение по</w:t>
      </w:r>
    </w:p>
    <w:p w:rsidR="00E17AD6" w:rsidRDefault="00E17AD6" w:rsidP="00E17AD6">
      <w:pPr>
        <w:widowControl w:val="0"/>
        <w:spacing w:after="0" w:line="269" w:lineRule="exact"/>
        <w:ind w:left="567" w:right="100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</w:p>
    <w:p w:rsidR="00E17AD6" w:rsidRPr="00E17AD6" w:rsidRDefault="00E17AD6" w:rsidP="00E17AD6">
      <w:pPr>
        <w:widowControl w:val="0"/>
        <w:spacing w:after="0" w:line="269" w:lineRule="exact"/>
        <w:ind w:left="567" w:right="100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</w:p>
    <w:p w:rsidR="00060A60" w:rsidRPr="000A59E5" w:rsidRDefault="00060A60" w:rsidP="00E17AD6">
      <w:pPr>
        <w:widowControl w:val="0"/>
        <w:spacing w:after="0" w:line="269" w:lineRule="exact"/>
        <w:ind w:right="100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адаптированной образовательной программе дошкольного образования только с согласия родителей </w:t>
      </w: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lastRenderedPageBreak/>
        <w:t>(законных представителей) ребенка  на основании рекомендаций психолого-медико-педагогической комиссии.</w:t>
      </w:r>
    </w:p>
    <w:p w:rsidR="000A59E5" w:rsidRPr="00DB734A" w:rsidRDefault="005B0A67" w:rsidP="005B0A67">
      <w:pPr>
        <w:widowControl w:val="0"/>
        <w:spacing w:after="0" w:line="269" w:lineRule="exact"/>
        <w:ind w:right="100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2.</w:t>
      </w:r>
      <w:r w:rsidRPr="005B0A67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7.</w:t>
      </w:r>
      <w:r w:rsidR="000A59E5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DB734A" w:rsidRPr="00DB734A" w:rsidRDefault="007331F3" w:rsidP="006D2FEF">
      <w:pPr>
        <w:widowControl w:val="0"/>
        <w:tabs>
          <w:tab w:val="center" w:pos="9056"/>
        </w:tabs>
        <w:spacing w:after="0" w:line="254" w:lineRule="exact"/>
        <w:ind w:right="10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2.</w:t>
      </w:r>
      <w:r w:rsidR="00060A60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9</w:t>
      </w: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. 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Основанием для приема заявления родителей (законных представителей) ребенка в </w:t>
      </w:r>
      <w:r w:rsidR="007E3C0B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ДОУ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является протокол Комиссии по комплектованию, а также присвоение в автоматизированной системе «Электронный детский сад» заявлению о постановке на учет статуса «Направлен в ДОУ».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ab/>
      </w:r>
    </w:p>
    <w:p w:rsidR="00DB734A" w:rsidRPr="00DB734A" w:rsidRDefault="007331F3" w:rsidP="006D2FEF">
      <w:pPr>
        <w:widowControl w:val="0"/>
        <w:spacing w:after="0" w:line="264" w:lineRule="exact"/>
        <w:ind w:right="10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2.</w:t>
      </w:r>
      <w:r w:rsidR="00060A60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10</w:t>
      </w: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.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Заявление о приеме в детский сад и прилагаемые к нему документы, представленные родителями (законными представителями) детей, регистрируются руководителем </w:t>
      </w:r>
      <w:r w:rsidR="007E3C0B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ДОУ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или уполномоченным им должностным лицом, ответственным за прием документов, в журнале приема заявлений о приеме в </w:t>
      </w:r>
      <w:r w:rsidR="007E3C0B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ДОУ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.</w:t>
      </w:r>
    </w:p>
    <w:p w:rsidR="00DB734A" w:rsidRPr="00DB734A" w:rsidRDefault="007331F3" w:rsidP="006D2FEF">
      <w:pPr>
        <w:widowControl w:val="0"/>
        <w:spacing w:after="0" w:line="269" w:lineRule="exact"/>
        <w:ind w:right="10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2.1</w:t>
      </w:r>
      <w:r w:rsidR="00060A60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1</w:t>
      </w: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.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</w:t>
      </w:r>
      <w:r w:rsidR="007E3C0B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ДОУ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, о перечне представленных документов. Расписка заверяется подписью заведующего и печатью </w:t>
      </w:r>
      <w:r w:rsidR="007E3C0B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ДОУ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.</w:t>
      </w:r>
    </w:p>
    <w:p w:rsidR="00DB734A" w:rsidRPr="00DB734A" w:rsidRDefault="007331F3" w:rsidP="006D2FEF">
      <w:pPr>
        <w:widowControl w:val="0"/>
        <w:spacing w:after="0" w:line="269" w:lineRule="exact"/>
        <w:ind w:right="10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2.1</w:t>
      </w:r>
      <w:r w:rsidR="00060A60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2</w:t>
      </w: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.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После представления в ДОУ заявления и всех необходимых документов 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</w:t>
      </w:r>
      <w:r w:rsidR="00B6364F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ДОУ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, другой — у родителей (законных представителей) ребенка, посещающего дошкольное учреждение. Основанием для возникновения о</w:t>
      </w: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б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разовательных отношений является приказ </w:t>
      </w:r>
      <w:r w:rsidR="00B6364F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ДОУ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о зачислении ребенка. Заведующий издает приказ о зачислении ребенка в </w:t>
      </w:r>
      <w:r w:rsidR="00B6364F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ДОУ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(далее-приказ) в течение трех дней после заключения договора.</w:t>
      </w:r>
    </w:p>
    <w:p w:rsidR="00DB734A" w:rsidRPr="00DB734A" w:rsidRDefault="007331F3" w:rsidP="006D2FEF">
      <w:pPr>
        <w:widowControl w:val="0"/>
        <w:spacing w:after="0" w:line="269" w:lineRule="exact"/>
        <w:ind w:right="10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2.1</w:t>
      </w:r>
      <w:r w:rsidR="00060A60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3</w:t>
      </w: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.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Приказ в трехдневный срок после издания размещается на информационном стенде </w:t>
      </w:r>
      <w:r w:rsidR="00B6364F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ДОУ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. На официальном сайте </w:t>
      </w:r>
      <w:r w:rsidR="00B6364F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ДОУ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в сети Интернет</w:t>
      </w:r>
      <w:r w:rsidR="00E17AD6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каждый квартал, сроком на 3 месяца,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размещаются реквизиты приказа, наименование возрастной группы, число детей, зачисленных в указанную возрастную группу.</w:t>
      </w:r>
    </w:p>
    <w:p w:rsidR="00DB734A" w:rsidRPr="00DB734A" w:rsidRDefault="007331F3" w:rsidP="006D2FEF">
      <w:pPr>
        <w:widowControl w:val="0"/>
        <w:spacing w:after="0" w:line="254" w:lineRule="exact"/>
        <w:ind w:right="10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2.1</w:t>
      </w:r>
      <w:r w:rsidR="00ED264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4</w:t>
      </w: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.</w:t>
      </w:r>
      <w:r w:rsidR="00B6364F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ДОУ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обязано ознакомить родителей (законных представителей) с Уставом, лицензией на осуществление о</w:t>
      </w:r>
      <w:r w:rsidR="009E113E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б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разовательной деятельности, с основной образовательной программой и другими документами, регламентирующими образовательную деятельность </w:t>
      </w:r>
      <w:r w:rsidR="00B6364F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ДОУ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.</w:t>
      </w:r>
    </w:p>
    <w:p w:rsidR="00DB734A" w:rsidRPr="00DB734A" w:rsidRDefault="009E113E" w:rsidP="006D2FEF">
      <w:pPr>
        <w:widowControl w:val="0"/>
        <w:spacing w:after="0" w:line="269" w:lineRule="exact"/>
        <w:ind w:right="10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2.1</w:t>
      </w:r>
      <w:r w:rsidR="00ED264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5</w:t>
      </w: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.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Факт ознакомления родителей (законных представителей) ребенка, в том числе через информационную систему общего пользования, с лицензией на осуществление образовательной деятельности, Уставом </w:t>
      </w:r>
      <w:r w:rsidR="004A1890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ДОУ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и другими документами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</w:t>
      </w: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б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DB734A" w:rsidRPr="00DB734A" w:rsidRDefault="009E113E" w:rsidP="006D2FEF">
      <w:pPr>
        <w:widowControl w:val="0"/>
        <w:spacing w:after="0" w:line="230" w:lineRule="exact"/>
        <w:ind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2.1</w:t>
      </w:r>
      <w:r w:rsidR="00ED264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6</w:t>
      </w: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.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На каждого ребенка, зачисленного в </w:t>
      </w:r>
      <w:r w:rsidR="00932E66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ДОУ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, формируется личное дело.</w:t>
      </w:r>
    </w:p>
    <w:p w:rsidR="00DB734A" w:rsidRPr="00DB734A" w:rsidRDefault="009E113E" w:rsidP="006D2FEF">
      <w:pPr>
        <w:widowControl w:val="0"/>
        <w:spacing w:after="0" w:line="235" w:lineRule="exact"/>
        <w:ind w:right="10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2.1</w:t>
      </w:r>
      <w:r w:rsidR="00ED264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7</w:t>
      </w: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.</w:t>
      </w:r>
      <w:r w:rsidR="00DB734A" w:rsidRPr="008D58EB">
        <w:rPr>
          <w:rFonts w:ascii="Times New Roman" w:eastAsia="Courier New" w:hAnsi="Times New Roman" w:cs="Times New Roman"/>
          <w:color w:val="000000" w:themeColor="text1"/>
          <w:sz w:val="23"/>
          <w:szCs w:val="23"/>
          <w:lang w:eastAsia="ru-RU"/>
        </w:rPr>
        <w:t>Личное дело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содержит опись документов, имеет номер, соответствующий ном</w:t>
      </w:r>
      <w:r w:rsidR="008D58EB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еру в Книге учета движения воспитанников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.</w:t>
      </w:r>
    </w:p>
    <w:p w:rsidR="00DB734A" w:rsidRPr="00DB734A" w:rsidRDefault="009E113E" w:rsidP="006D2FEF">
      <w:pPr>
        <w:widowControl w:val="0"/>
        <w:spacing w:after="0" w:line="269" w:lineRule="exact"/>
        <w:ind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2.1</w:t>
      </w:r>
      <w:r w:rsidR="00ED264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8</w:t>
      </w: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.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Личное дело воспитанника содержит следующие документы:</w:t>
      </w:r>
    </w:p>
    <w:p w:rsidR="00DB734A" w:rsidRPr="00DB734A" w:rsidRDefault="00DB734A" w:rsidP="006D2FEF">
      <w:pPr>
        <w:widowControl w:val="0"/>
        <w:numPr>
          <w:ilvl w:val="0"/>
          <w:numId w:val="2"/>
        </w:numPr>
        <w:spacing w:after="0" w:line="269" w:lineRule="exact"/>
        <w:ind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опись;</w:t>
      </w:r>
    </w:p>
    <w:p w:rsidR="00F82061" w:rsidRPr="00F82061" w:rsidRDefault="00DB734A" w:rsidP="005D1D4E">
      <w:pPr>
        <w:widowControl w:val="0"/>
        <w:numPr>
          <w:ilvl w:val="0"/>
          <w:numId w:val="2"/>
        </w:numPr>
        <w:spacing w:after="0" w:line="269" w:lineRule="exact"/>
        <w:ind w:firstLine="567"/>
        <w:jc w:val="both"/>
        <w:rPr>
          <w:rFonts w:ascii="Times New Roman" w:eastAsia="Courier New" w:hAnsi="Times New Roman" w:cs="Times New Roman"/>
          <w:color w:val="000000" w:themeColor="text1"/>
          <w:sz w:val="23"/>
          <w:szCs w:val="23"/>
          <w:lang w:eastAsia="ru-RU"/>
        </w:rPr>
      </w:pPr>
      <w:r w:rsidRPr="00F82061">
        <w:rPr>
          <w:rFonts w:ascii="Times New Roman" w:eastAsia="Courier New" w:hAnsi="Times New Roman" w:cs="Times New Roman"/>
          <w:color w:val="000000" w:themeColor="text1"/>
          <w:sz w:val="23"/>
          <w:szCs w:val="23"/>
          <w:lang w:eastAsia="ru-RU"/>
        </w:rPr>
        <w:t>заявление родителя</w:t>
      </w:r>
      <w:r w:rsidR="008D58EB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(законного представителя</w:t>
      </w:r>
      <w:r w:rsidR="0007569E" w:rsidRPr="00F8206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) воспитанника </w:t>
      </w:r>
    </w:p>
    <w:p w:rsidR="000E69D0" w:rsidRPr="000E69D0" w:rsidRDefault="000E69D0" w:rsidP="00F82061">
      <w:pPr>
        <w:widowControl w:val="0"/>
        <w:numPr>
          <w:ilvl w:val="0"/>
          <w:numId w:val="2"/>
        </w:numPr>
        <w:spacing w:after="0" w:line="269" w:lineRule="exact"/>
        <w:ind w:firstLine="567"/>
        <w:jc w:val="both"/>
        <w:rPr>
          <w:rFonts w:ascii="Times New Roman" w:eastAsia="Courier New" w:hAnsi="Times New Roman" w:cs="Times New Roman"/>
          <w:color w:val="000000" w:themeColor="text1"/>
          <w:sz w:val="23"/>
          <w:szCs w:val="23"/>
          <w:lang w:eastAsia="ru-RU"/>
        </w:rPr>
      </w:pPr>
      <w:r w:rsidRPr="000E69D0">
        <w:rPr>
          <w:rFonts w:ascii="Times New Roman" w:eastAsia="Courier New" w:hAnsi="Times New Roman" w:cs="Times New Roman"/>
          <w:color w:val="000000" w:themeColor="text1"/>
          <w:sz w:val="23"/>
          <w:szCs w:val="23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(копия);</w:t>
      </w:r>
    </w:p>
    <w:p w:rsidR="00DB734A" w:rsidRPr="00DB734A" w:rsidRDefault="00DB734A" w:rsidP="006D2FEF">
      <w:pPr>
        <w:widowControl w:val="0"/>
        <w:numPr>
          <w:ilvl w:val="0"/>
          <w:numId w:val="2"/>
        </w:numPr>
        <w:spacing w:after="0" w:line="230" w:lineRule="exact"/>
        <w:ind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свидетельства о рождении ребенка</w:t>
      </w:r>
      <w:r w:rsidR="000E69D0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(копия)</w:t>
      </w:r>
      <w:r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;</w:t>
      </w:r>
    </w:p>
    <w:p w:rsidR="000E69D0" w:rsidRPr="000E69D0" w:rsidRDefault="00DB734A" w:rsidP="000E69D0">
      <w:pPr>
        <w:widowControl w:val="0"/>
        <w:numPr>
          <w:ilvl w:val="0"/>
          <w:numId w:val="2"/>
        </w:numPr>
        <w:spacing w:after="0" w:line="230" w:lineRule="exact"/>
        <w:ind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 w:rsidRPr="005D1D4E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свидетельства о регистрации по месту жительства ребенка</w:t>
      </w:r>
      <w:r w:rsidR="000E69D0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(копия);</w:t>
      </w:r>
    </w:p>
    <w:p w:rsidR="00DB734A" w:rsidRPr="00F82061" w:rsidRDefault="00DB734A" w:rsidP="006D2FEF">
      <w:pPr>
        <w:widowControl w:val="0"/>
        <w:numPr>
          <w:ilvl w:val="0"/>
          <w:numId w:val="2"/>
        </w:numPr>
        <w:spacing w:after="0" w:line="264" w:lineRule="exact"/>
        <w:ind w:right="4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договор  между дошкольным образовательным учреждением и родителями (законными представителями) ребенка, посещающего дошкольное учреждение;</w:t>
      </w:r>
    </w:p>
    <w:p w:rsidR="00F82061" w:rsidRPr="00DB734A" w:rsidRDefault="00F82061" w:rsidP="00F82061">
      <w:pPr>
        <w:widowControl w:val="0"/>
        <w:numPr>
          <w:ilvl w:val="0"/>
          <w:numId w:val="2"/>
        </w:numPr>
        <w:spacing w:after="0" w:line="264" w:lineRule="exact"/>
        <w:ind w:right="4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 w:rsidRPr="00F82061">
        <w:rPr>
          <w:rFonts w:ascii="Times New Roman" w:eastAsia="Courier New" w:hAnsi="Times New Roman" w:cs="Times New Roman"/>
          <w:sz w:val="23"/>
          <w:szCs w:val="23"/>
          <w:lang w:eastAsia="ru-RU"/>
        </w:rPr>
        <w:t>дополнительные соглашения к договору</w:t>
      </w:r>
      <w:r w:rsidR="00236930">
        <w:rPr>
          <w:rFonts w:ascii="Times New Roman" w:eastAsia="Courier New" w:hAnsi="Times New Roman" w:cs="Times New Roman"/>
          <w:sz w:val="23"/>
          <w:szCs w:val="23"/>
          <w:lang w:eastAsia="ru-RU"/>
        </w:rPr>
        <w:t xml:space="preserve"> </w:t>
      </w:r>
      <w:r w:rsidRPr="00F82061">
        <w:rPr>
          <w:rFonts w:ascii="Times New Roman" w:eastAsia="Courier New" w:hAnsi="Times New Roman" w:cs="Times New Roman"/>
          <w:sz w:val="23"/>
          <w:szCs w:val="23"/>
          <w:lang w:eastAsia="ru-RU"/>
        </w:rPr>
        <w:t>между дошкольным образовательным учреждением и родителями (законными представителями) ребенка, посещающего дошкольное учреждение;</w:t>
      </w:r>
    </w:p>
    <w:p w:rsidR="00DB734A" w:rsidRPr="00DB734A" w:rsidRDefault="00DB734A" w:rsidP="006D2FEF">
      <w:pPr>
        <w:widowControl w:val="0"/>
        <w:numPr>
          <w:ilvl w:val="0"/>
          <w:numId w:val="2"/>
        </w:numPr>
        <w:spacing w:after="0" w:line="264" w:lineRule="exact"/>
        <w:ind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иные документы.</w:t>
      </w:r>
    </w:p>
    <w:p w:rsidR="00DB734A" w:rsidRPr="00DB734A" w:rsidRDefault="009E113E" w:rsidP="006D2FEF">
      <w:pPr>
        <w:widowControl w:val="0"/>
        <w:spacing w:after="0" w:line="274" w:lineRule="exact"/>
        <w:ind w:right="4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2.1</w:t>
      </w:r>
      <w:r w:rsidR="00ED264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9</w:t>
      </w: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.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Личные дела воспитанников </w:t>
      </w:r>
      <w:r w:rsidR="00940925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каждой группы </w:t>
      </w:r>
      <w:r w:rsidR="002E7849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размещаются</w:t>
      </w:r>
      <w:r w:rsidR="00940925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в </w:t>
      </w:r>
      <w:r w:rsidR="00940925" w:rsidRPr="002E7849">
        <w:rPr>
          <w:rFonts w:ascii="Times New Roman" w:eastAsia="Courier New" w:hAnsi="Times New Roman" w:cs="Times New Roman"/>
          <w:color w:val="000000" w:themeColor="text1"/>
          <w:sz w:val="23"/>
          <w:szCs w:val="23"/>
          <w:lang w:eastAsia="ru-RU"/>
        </w:rPr>
        <w:t>короб</w:t>
      </w:r>
      <w:r w:rsidR="00940925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.Куда 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вкладывается список группы в алфавитном порядке с указанием</w:t>
      </w:r>
      <w:r w:rsidR="002074CF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даты рождения и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номера личного дела.</w:t>
      </w:r>
    </w:p>
    <w:p w:rsidR="00DB734A" w:rsidRPr="00DB734A" w:rsidRDefault="009E113E" w:rsidP="006D2FEF">
      <w:pPr>
        <w:widowControl w:val="0"/>
        <w:spacing w:after="0" w:line="274" w:lineRule="exact"/>
        <w:ind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2.</w:t>
      </w:r>
      <w:r w:rsidR="00ED264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20</w:t>
      </w: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.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Личные дела хранятся</w:t>
      </w:r>
      <w:r w:rsidR="002E7849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в шкафу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в кабинете заведующего.</w:t>
      </w:r>
    </w:p>
    <w:p w:rsidR="00DB734A" w:rsidRPr="00DB734A" w:rsidRDefault="009E113E" w:rsidP="006D2FEF">
      <w:pPr>
        <w:widowControl w:val="0"/>
        <w:spacing w:after="0" w:line="274" w:lineRule="exact"/>
        <w:ind w:right="4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2.2</w:t>
      </w:r>
      <w:r w:rsidR="00ED264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1</w:t>
      </w: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.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Личные дела воспитанников, завершивших дошкольное образование, </w:t>
      </w:r>
      <w:r w:rsidR="00DB734A" w:rsidRPr="002E7849">
        <w:rPr>
          <w:rFonts w:ascii="Times New Roman" w:eastAsia="Courier New" w:hAnsi="Times New Roman" w:cs="Times New Roman"/>
          <w:color w:val="000000" w:themeColor="text1"/>
          <w:sz w:val="23"/>
          <w:szCs w:val="23"/>
          <w:lang w:eastAsia="ru-RU"/>
        </w:rPr>
        <w:t>медицинская карта</w:t>
      </w:r>
      <w:r w:rsidR="009F1AC6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выдаю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тся на руки родителям (законным представителям).</w:t>
      </w:r>
    </w:p>
    <w:p w:rsidR="00E17AD6" w:rsidRDefault="009E113E" w:rsidP="006D2FEF">
      <w:pPr>
        <w:widowControl w:val="0"/>
        <w:spacing w:after="0" w:line="274" w:lineRule="exact"/>
        <w:ind w:right="40" w:firstLine="567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2.2</w:t>
      </w:r>
      <w:r w:rsidR="00ED264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2</w:t>
      </w: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.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В </w:t>
      </w:r>
      <w:r w:rsidR="00AB7806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ДОУ</w:t>
      </w:r>
      <w:r w:rsidR="002074CF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оформляются Приказы по</w:t>
      </w:r>
      <w:r w:rsidR="00236930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2074CF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воспитанникам. Приказы пронумерова</w:t>
      </w:r>
      <w:r w:rsidR="009F1AC6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ны, прошнурованы</w:t>
      </w:r>
      <w:r w:rsidR="002074CF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2074CF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lastRenderedPageBreak/>
        <w:t>и скреплены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печатью </w:t>
      </w:r>
      <w:r w:rsidR="00AB7806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ДОУ</w:t>
      </w:r>
      <w:r w:rsidR="00DB734A" w:rsidRPr="00DB734A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. </w:t>
      </w:r>
    </w:p>
    <w:p w:rsidR="00AB7806" w:rsidRDefault="00AB7806" w:rsidP="006D2FEF">
      <w:pPr>
        <w:widowControl w:val="0"/>
        <w:tabs>
          <w:tab w:val="left" w:pos="2268"/>
        </w:tabs>
        <w:spacing w:after="0" w:line="240" w:lineRule="auto"/>
        <w:ind w:left="567"/>
        <w:jc w:val="center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</w:p>
    <w:p w:rsidR="00285F4A" w:rsidRDefault="00285F4A" w:rsidP="006D2FEF">
      <w:pPr>
        <w:widowControl w:val="0"/>
        <w:tabs>
          <w:tab w:val="left" w:pos="2268"/>
        </w:tabs>
        <w:spacing w:after="0" w:line="240" w:lineRule="auto"/>
        <w:ind w:left="567"/>
        <w:jc w:val="center"/>
        <w:rPr>
          <w:rFonts w:ascii="Times New Roman" w:eastAsia="Courier New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6D2FEF" w:rsidRDefault="006D2FEF" w:rsidP="006D2FEF">
      <w:pPr>
        <w:widowControl w:val="0"/>
        <w:tabs>
          <w:tab w:val="left" w:pos="2268"/>
        </w:tabs>
        <w:spacing w:after="0" w:line="240" w:lineRule="auto"/>
        <w:ind w:left="567"/>
        <w:jc w:val="center"/>
        <w:rPr>
          <w:rFonts w:ascii="Times New Roman" w:eastAsia="Courier New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23"/>
          <w:szCs w:val="23"/>
          <w:lang w:eastAsia="ru-RU"/>
        </w:rPr>
        <w:t>3.</w:t>
      </w:r>
      <w:r w:rsidR="00845E86" w:rsidRPr="00845E86">
        <w:rPr>
          <w:rFonts w:ascii="Times New Roman" w:eastAsia="Courier New" w:hAnsi="Times New Roman" w:cs="Times New Roman"/>
          <w:b/>
          <w:bCs/>
          <w:color w:val="000000"/>
          <w:sz w:val="23"/>
          <w:szCs w:val="23"/>
          <w:lang w:eastAsia="ru-RU"/>
        </w:rPr>
        <w:t>Порядок отчисления воспитанников из детского сада</w:t>
      </w:r>
    </w:p>
    <w:p w:rsidR="00845E86" w:rsidRPr="00845E86" w:rsidRDefault="006D2FEF" w:rsidP="006D2FEF">
      <w:pPr>
        <w:widowControl w:val="0"/>
        <w:tabs>
          <w:tab w:val="left" w:pos="2268"/>
        </w:tabs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3.1.</w:t>
      </w:r>
      <w:r w:rsidR="00845E86" w:rsidRPr="00845E86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Отчисление воспитанников из </w:t>
      </w:r>
      <w:r w:rsidR="0022403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ДОУ</w:t>
      </w:r>
      <w:r w:rsidR="00845E86" w:rsidRPr="00845E86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осуществляется на основании заявления родителей (законных представителей):</w:t>
      </w:r>
    </w:p>
    <w:p w:rsidR="00845E86" w:rsidRPr="00845E86" w:rsidRDefault="00845E86" w:rsidP="006D2FEF">
      <w:pPr>
        <w:widowControl w:val="0"/>
        <w:numPr>
          <w:ilvl w:val="0"/>
          <w:numId w:val="4"/>
        </w:numPr>
        <w:spacing w:after="0" w:line="240" w:lineRule="auto"/>
        <w:ind w:right="4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 w:rsidRPr="00845E86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по окончанию срока действия договора об образовании по образовательным программам дошкольного образования в связи с окончанием получения ребенком дошкольного образования, предоставлением ДОУ образовательной услуги в полном объеме (завершением обучения);</w:t>
      </w:r>
    </w:p>
    <w:p w:rsidR="00845E86" w:rsidRPr="00845E86" w:rsidRDefault="00845E86" w:rsidP="006D2FEF">
      <w:pPr>
        <w:widowControl w:val="0"/>
        <w:numPr>
          <w:ilvl w:val="0"/>
          <w:numId w:val="4"/>
        </w:numPr>
        <w:spacing w:after="0" w:line="269" w:lineRule="exact"/>
        <w:ind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 w:rsidRPr="00845E86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досрочно.</w:t>
      </w:r>
    </w:p>
    <w:p w:rsidR="00845E86" w:rsidRPr="00845E86" w:rsidRDefault="006D2FEF" w:rsidP="006D2FEF">
      <w:pPr>
        <w:widowControl w:val="0"/>
        <w:spacing w:after="0" w:line="264" w:lineRule="exact"/>
        <w:ind w:right="4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3.</w:t>
      </w:r>
      <w:r w:rsidR="00A30589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2</w:t>
      </w: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.</w:t>
      </w:r>
      <w:r w:rsidR="00845E86" w:rsidRPr="00845E86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Отчисление детей из </w:t>
      </w:r>
      <w:r w:rsidR="0022403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ДОУ</w:t>
      </w:r>
      <w:r w:rsidR="00845E86" w:rsidRPr="00845E86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оформляется приказом заведующего с внесением соответствующей записи в Книгу.</w:t>
      </w:r>
    </w:p>
    <w:p w:rsidR="00845E86" w:rsidRPr="00845E86" w:rsidRDefault="006D2FEF" w:rsidP="006D2FEF">
      <w:pPr>
        <w:widowControl w:val="0"/>
        <w:spacing w:after="0" w:line="269" w:lineRule="exact"/>
        <w:ind w:right="4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3.</w:t>
      </w:r>
      <w:r w:rsidR="00A30589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3</w:t>
      </w: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.</w:t>
      </w:r>
      <w:r w:rsidR="00845E86" w:rsidRPr="00845E86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Отчисление может быть осуществлено до окончания срока действия договора об образовании по образовательным программам дошкольного образования в случаях:</w:t>
      </w:r>
    </w:p>
    <w:p w:rsidR="00845E86" w:rsidRPr="00845E86" w:rsidRDefault="00845E86" w:rsidP="006D2FEF">
      <w:pPr>
        <w:widowControl w:val="0"/>
        <w:numPr>
          <w:ilvl w:val="0"/>
          <w:numId w:val="2"/>
        </w:numPr>
        <w:spacing w:after="0" w:line="269" w:lineRule="exact"/>
        <w:ind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 w:rsidRPr="00845E86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по инициативе родителей (законных представителей) в связи со сменой места жительства;</w:t>
      </w:r>
    </w:p>
    <w:p w:rsidR="00845E86" w:rsidRPr="00845E86" w:rsidRDefault="00845E86" w:rsidP="006D2FEF">
      <w:pPr>
        <w:widowControl w:val="0"/>
        <w:numPr>
          <w:ilvl w:val="0"/>
          <w:numId w:val="2"/>
        </w:numPr>
        <w:spacing w:after="0" w:line="269" w:lineRule="exact"/>
        <w:ind w:right="4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 w:rsidRPr="00845E86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по инициативе родителей (законных представителей) в связи с переводом воспитанника в другое дошкольное учреждение;</w:t>
      </w:r>
    </w:p>
    <w:p w:rsidR="00845E86" w:rsidRPr="00845E86" w:rsidRDefault="00845E86" w:rsidP="006D2FEF">
      <w:pPr>
        <w:widowControl w:val="0"/>
        <w:numPr>
          <w:ilvl w:val="0"/>
          <w:numId w:val="2"/>
        </w:numPr>
        <w:spacing w:after="0" w:line="269" w:lineRule="exact"/>
        <w:ind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 w:rsidRPr="00845E86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по иным причинам, указанным в заявлении родителей (законных представителей);</w:t>
      </w:r>
    </w:p>
    <w:p w:rsidR="00845E86" w:rsidRPr="00845E86" w:rsidRDefault="00845E86" w:rsidP="006D2FEF">
      <w:pPr>
        <w:widowControl w:val="0"/>
        <w:numPr>
          <w:ilvl w:val="0"/>
          <w:numId w:val="2"/>
        </w:numPr>
        <w:spacing w:after="0" w:line="269" w:lineRule="exact"/>
        <w:ind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 w:rsidRPr="00845E86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по окончанию пребывания зачисленных воспитанников на временный период;</w:t>
      </w:r>
    </w:p>
    <w:p w:rsidR="00845E86" w:rsidRPr="006D2FEF" w:rsidRDefault="00845E86" w:rsidP="006D2FEF">
      <w:pPr>
        <w:widowControl w:val="0"/>
        <w:numPr>
          <w:ilvl w:val="0"/>
          <w:numId w:val="2"/>
        </w:numPr>
        <w:spacing w:after="0" w:line="269" w:lineRule="exact"/>
        <w:ind w:right="4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 w:rsidRPr="00845E86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по обстоятельствам, не зависящим родителей (законных представителей) воспитанника и </w:t>
      </w:r>
      <w:r w:rsidR="0022403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ДОУ</w:t>
      </w:r>
      <w:r w:rsidRPr="00845E86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, в том числе в случае ликвидации </w:t>
      </w:r>
      <w:r w:rsidR="0022403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ДОУ</w:t>
      </w:r>
      <w:r w:rsidRPr="00845E86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.</w:t>
      </w:r>
    </w:p>
    <w:p w:rsidR="0022403C" w:rsidRDefault="0022403C" w:rsidP="006D2FEF">
      <w:pPr>
        <w:widowControl w:val="0"/>
        <w:tabs>
          <w:tab w:val="left" w:pos="1624"/>
        </w:tabs>
        <w:spacing w:after="0" w:line="269" w:lineRule="exact"/>
        <w:ind w:left="567"/>
        <w:jc w:val="center"/>
        <w:rPr>
          <w:rFonts w:ascii="Times New Roman" w:eastAsia="Courier New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6D2FEF" w:rsidRPr="006D2FEF" w:rsidRDefault="006D2FEF" w:rsidP="006D2FEF">
      <w:pPr>
        <w:widowControl w:val="0"/>
        <w:tabs>
          <w:tab w:val="left" w:pos="1624"/>
        </w:tabs>
        <w:spacing w:after="0" w:line="269" w:lineRule="exact"/>
        <w:ind w:left="567"/>
        <w:jc w:val="center"/>
        <w:rPr>
          <w:rFonts w:ascii="Times New Roman" w:eastAsia="Courier New" w:hAnsi="Times New Roman" w:cs="Times New Roman"/>
          <w:b/>
          <w:bCs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23"/>
          <w:szCs w:val="23"/>
          <w:lang w:eastAsia="ru-RU"/>
        </w:rPr>
        <w:t>4.</w:t>
      </w:r>
      <w:r w:rsidRPr="006D2FEF">
        <w:rPr>
          <w:rFonts w:ascii="Times New Roman" w:eastAsia="Courier New" w:hAnsi="Times New Roman" w:cs="Times New Roman"/>
          <w:b/>
          <w:bCs/>
          <w:color w:val="000000"/>
          <w:sz w:val="23"/>
          <w:szCs w:val="23"/>
          <w:lang w:eastAsia="ru-RU"/>
        </w:rPr>
        <w:t>Основания для отказа в зачислении воспитанника в детский сад</w:t>
      </w:r>
    </w:p>
    <w:p w:rsidR="006D2FEF" w:rsidRPr="006D2FEF" w:rsidRDefault="006D2FEF" w:rsidP="006D2FEF">
      <w:pPr>
        <w:widowControl w:val="0"/>
        <w:tabs>
          <w:tab w:val="left" w:pos="581"/>
        </w:tabs>
        <w:spacing w:after="0" w:line="269" w:lineRule="exact"/>
        <w:ind w:right="4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4.1.</w:t>
      </w:r>
      <w:r w:rsidRPr="006D2FEF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Родителям (законным представителям) ребенка может быть отказано в приеме ребенка в </w:t>
      </w:r>
      <w:r w:rsidR="00AD13C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ДОУ</w:t>
      </w:r>
      <w:r w:rsidRPr="006D2FEF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в случае:</w:t>
      </w:r>
    </w:p>
    <w:p w:rsidR="006D2FEF" w:rsidRPr="006D2FEF" w:rsidRDefault="006D2FEF" w:rsidP="006D2FEF">
      <w:pPr>
        <w:widowControl w:val="0"/>
        <w:numPr>
          <w:ilvl w:val="0"/>
          <w:numId w:val="2"/>
        </w:numPr>
        <w:spacing w:after="0" w:line="254" w:lineRule="exact"/>
        <w:ind w:right="4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 w:rsidRPr="006D2FEF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отсутствия в Системе «Электронный детский сад» информации о направлении ребенка в детский сад;</w:t>
      </w:r>
    </w:p>
    <w:p w:rsidR="006D2FEF" w:rsidRPr="006D2FEF" w:rsidRDefault="00A30589" w:rsidP="006D2FEF">
      <w:pPr>
        <w:widowControl w:val="0"/>
        <w:numPr>
          <w:ilvl w:val="0"/>
          <w:numId w:val="2"/>
        </w:numPr>
        <w:spacing w:after="0" w:line="230" w:lineRule="exact"/>
        <w:ind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по причине отсутствия свободных мест в </w:t>
      </w:r>
      <w:r w:rsidR="00AD13C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ДОУ</w:t>
      </w:r>
      <w:r w:rsidR="006D2FEF" w:rsidRPr="006D2FEF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;</w:t>
      </w:r>
    </w:p>
    <w:p w:rsidR="006D2FEF" w:rsidRPr="006D2FEF" w:rsidRDefault="006D2FEF" w:rsidP="006D2FEF">
      <w:pPr>
        <w:widowControl w:val="0"/>
        <w:numPr>
          <w:ilvl w:val="0"/>
          <w:numId w:val="2"/>
        </w:numPr>
        <w:spacing w:after="0" w:line="254" w:lineRule="exact"/>
        <w:ind w:right="2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 w:rsidRPr="006D2FEF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подачи недостоверных (недостаточных) сведений, препятствующих процедуре идентификации данных свидетельства о рождении ребенка;</w:t>
      </w:r>
    </w:p>
    <w:p w:rsidR="006D2FEF" w:rsidRPr="006D2FEF" w:rsidRDefault="006D2FEF" w:rsidP="006D2FEF">
      <w:pPr>
        <w:widowControl w:val="0"/>
        <w:numPr>
          <w:ilvl w:val="0"/>
          <w:numId w:val="2"/>
        </w:numPr>
        <w:spacing w:after="0" w:line="269" w:lineRule="exact"/>
        <w:ind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 w:rsidRPr="006D2FEF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наличия медицинских противопоказаний к посещению ребенком детского сада;</w:t>
      </w:r>
    </w:p>
    <w:p w:rsidR="006D2FEF" w:rsidRPr="00845E86" w:rsidRDefault="006D2FEF" w:rsidP="006D2FEF">
      <w:pPr>
        <w:widowControl w:val="0"/>
        <w:numPr>
          <w:ilvl w:val="0"/>
          <w:numId w:val="2"/>
        </w:numPr>
        <w:spacing w:after="0" w:line="269" w:lineRule="exact"/>
        <w:ind w:right="2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 w:rsidRPr="006D2FEF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обращения родителей (законных представителей) в детский сад по истечении срока 30 дней после присвоения заявлению о постановке на учет в Системе статуса «Направлен в ДОУ».</w:t>
      </w:r>
    </w:p>
    <w:p w:rsidR="00AD13CC" w:rsidRDefault="00AD13CC" w:rsidP="006D2FEF">
      <w:pPr>
        <w:pStyle w:val="a4"/>
        <w:widowControl w:val="0"/>
        <w:tabs>
          <w:tab w:val="left" w:pos="1185"/>
        </w:tabs>
        <w:spacing w:after="0" w:line="269" w:lineRule="exact"/>
        <w:ind w:left="567"/>
        <w:jc w:val="center"/>
        <w:rPr>
          <w:rFonts w:ascii="Times New Roman" w:eastAsia="Courier New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6D2FEF" w:rsidRPr="006D2FEF" w:rsidRDefault="006D2FEF" w:rsidP="006D2FEF">
      <w:pPr>
        <w:pStyle w:val="a4"/>
        <w:widowControl w:val="0"/>
        <w:tabs>
          <w:tab w:val="left" w:pos="1185"/>
        </w:tabs>
        <w:spacing w:after="0" w:line="269" w:lineRule="exact"/>
        <w:ind w:left="567"/>
        <w:jc w:val="center"/>
        <w:rPr>
          <w:rFonts w:ascii="Times New Roman" w:eastAsia="Courier New" w:hAnsi="Times New Roman" w:cs="Times New Roman"/>
          <w:b/>
          <w:bCs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23"/>
          <w:szCs w:val="23"/>
          <w:lang w:eastAsia="ru-RU"/>
        </w:rPr>
        <w:t>5.</w:t>
      </w:r>
      <w:r w:rsidRPr="006D2FEF">
        <w:rPr>
          <w:rFonts w:ascii="Times New Roman" w:eastAsia="Courier New" w:hAnsi="Times New Roman" w:cs="Times New Roman"/>
          <w:b/>
          <w:bCs/>
          <w:color w:val="000000"/>
          <w:sz w:val="23"/>
          <w:szCs w:val="23"/>
          <w:lang w:eastAsia="ru-RU"/>
        </w:rPr>
        <w:t>Порядок перевода воспитанников из одной возрастной группы в другую</w:t>
      </w:r>
    </w:p>
    <w:p w:rsidR="006D2FEF" w:rsidRPr="006D2FEF" w:rsidRDefault="006D2FEF" w:rsidP="006D2FEF">
      <w:pPr>
        <w:widowControl w:val="0"/>
        <w:spacing w:after="0" w:line="269" w:lineRule="exact"/>
        <w:ind w:right="2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5.1.</w:t>
      </w:r>
      <w:r w:rsidRPr="006D2FEF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Продолжительность и сроки пребывания на каждом этапе обучения (в группе) определяются возрастом ребенка, состоянием его здоровья и характером группы, в которой он находится, и составляют, как правило, один год.</w:t>
      </w:r>
    </w:p>
    <w:p w:rsidR="006D2FEF" w:rsidRPr="006D2FEF" w:rsidRDefault="006D2FEF" w:rsidP="006D2FEF">
      <w:pPr>
        <w:widowControl w:val="0"/>
        <w:spacing w:after="0" w:line="264" w:lineRule="exact"/>
        <w:ind w:right="20" w:firstLine="567"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5.2.</w:t>
      </w:r>
      <w:r w:rsidRPr="006D2FEF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Перевод воспитанников из одной возрастной группы в другую производится ежегодно в августе месяце (до 1 сентября, до начала учебного года), в связи с достижением соответствующего возраста для перевода на основании решения педагогического совета и приказа заведующего.</w:t>
      </w:r>
    </w:p>
    <w:p w:rsidR="00A8082C" w:rsidRDefault="00A30589" w:rsidP="004D45FC">
      <w:pPr>
        <w:ind w:firstLine="567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5.3. </w:t>
      </w:r>
      <w:r w:rsidR="006D2FEF" w:rsidRPr="006D2FEF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Перевод воспитанников из группы в группу по инициативе родителей </w:t>
      </w:r>
      <w:r w:rsidR="006D2FEF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(законных </w:t>
      </w:r>
      <w:r w:rsidR="006D2FEF" w:rsidRPr="006D2FEF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представителей) производится на основании приказа заведующего по заявлению родителей (законных представителей) при наличии свободных мест.</w:t>
      </w:r>
    </w:p>
    <w:p w:rsidR="004D45FC" w:rsidRDefault="004D45FC" w:rsidP="004D45FC">
      <w:pPr>
        <w:ind w:firstLine="567"/>
        <w:jc w:val="both"/>
        <w:rPr>
          <w:rFonts w:ascii="Times New Roman" w:eastAsia="Courier New" w:hAnsi="Times New Roman" w:cs="Times New Roman"/>
          <w:b/>
          <w:color w:val="000000"/>
          <w:sz w:val="23"/>
          <w:szCs w:val="23"/>
          <w:lang w:eastAsia="ru-RU"/>
        </w:rPr>
      </w:pPr>
    </w:p>
    <w:p w:rsidR="00C85FC1" w:rsidRDefault="00C85FC1" w:rsidP="004A0BF6">
      <w:pPr>
        <w:widowControl w:val="0"/>
        <w:tabs>
          <w:tab w:val="left" w:leader="underscore" w:pos="2941"/>
        </w:tabs>
        <w:spacing w:after="0" w:line="283" w:lineRule="exact"/>
        <w:rPr>
          <w:rFonts w:ascii="Times New Roman" w:eastAsia="Courier New" w:hAnsi="Times New Roman" w:cs="Times New Roman"/>
          <w:b/>
          <w:color w:val="000000"/>
          <w:sz w:val="23"/>
          <w:szCs w:val="23"/>
          <w:lang w:eastAsia="ru-RU"/>
        </w:rPr>
      </w:pPr>
    </w:p>
    <w:p w:rsidR="004A0BF6" w:rsidRDefault="004A0BF6" w:rsidP="004A0BF6">
      <w:pPr>
        <w:widowControl w:val="0"/>
        <w:tabs>
          <w:tab w:val="left" w:leader="underscore" w:pos="2941"/>
        </w:tabs>
        <w:spacing w:after="0" w:line="283" w:lineRule="exact"/>
        <w:rPr>
          <w:rFonts w:ascii="Times New Roman" w:eastAsia="Courier New" w:hAnsi="Times New Roman" w:cs="Times New Roman"/>
          <w:b/>
          <w:color w:val="000000"/>
          <w:sz w:val="23"/>
          <w:szCs w:val="23"/>
          <w:lang w:eastAsia="ru-RU"/>
        </w:rPr>
      </w:pPr>
    </w:p>
    <w:p w:rsidR="00365ABF" w:rsidRDefault="00365ABF" w:rsidP="00984633">
      <w:pPr>
        <w:widowControl w:val="0"/>
        <w:tabs>
          <w:tab w:val="left" w:leader="underscore" w:pos="2941"/>
        </w:tabs>
        <w:spacing w:after="0" w:line="283" w:lineRule="exact"/>
        <w:ind w:left="-567"/>
        <w:jc w:val="right"/>
        <w:rPr>
          <w:rFonts w:ascii="Times New Roman" w:eastAsia="Courier New" w:hAnsi="Times New Roman" w:cs="Times New Roman"/>
          <w:b/>
          <w:color w:val="000000"/>
          <w:sz w:val="23"/>
          <w:szCs w:val="23"/>
          <w:lang w:eastAsia="ru-RU"/>
        </w:rPr>
      </w:pPr>
    </w:p>
    <w:p w:rsidR="00365ABF" w:rsidRDefault="00365ABF" w:rsidP="00984633">
      <w:pPr>
        <w:widowControl w:val="0"/>
        <w:tabs>
          <w:tab w:val="left" w:leader="underscore" w:pos="2941"/>
        </w:tabs>
        <w:spacing w:after="0" w:line="283" w:lineRule="exact"/>
        <w:ind w:left="-567"/>
        <w:jc w:val="right"/>
        <w:rPr>
          <w:rFonts w:ascii="Times New Roman" w:eastAsia="Courier New" w:hAnsi="Times New Roman" w:cs="Times New Roman"/>
          <w:b/>
          <w:color w:val="000000"/>
          <w:sz w:val="23"/>
          <w:szCs w:val="23"/>
          <w:lang w:eastAsia="ru-RU"/>
        </w:rPr>
      </w:pPr>
    </w:p>
    <w:p w:rsidR="008E6430" w:rsidRDefault="008E6430" w:rsidP="00984633">
      <w:pPr>
        <w:widowControl w:val="0"/>
        <w:tabs>
          <w:tab w:val="left" w:leader="underscore" w:pos="2941"/>
        </w:tabs>
        <w:spacing w:after="0" w:line="283" w:lineRule="exact"/>
        <w:ind w:left="-567"/>
        <w:jc w:val="right"/>
        <w:rPr>
          <w:rFonts w:ascii="Times New Roman" w:eastAsia="Courier New" w:hAnsi="Times New Roman" w:cs="Times New Roman"/>
          <w:b/>
          <w:color w:val="000000"/>
          <w:sz w:val="23"/>
          <w:szCs w:val="23"/>
          <w:lang w:eastAsia="ru-RU"/>
        </w:rPr>
      </w:pPr>
    </w:p>
    <w:p w:rsidR="008E6430" w:rsidRDefault="008E6430" w:rsidP="00BE11F5">
      <w:pPr>
        <w:widowControl w:val="0"/>
        <w:tabs>
          <w:tab w:val="left" w:leader="underscore" w:pos="2941"/>
        </w:tabs>
        <w:spacing w:after="0" w:line="283" w:lineRule="exact"/>
        <w:ind w:left="-567"/>
        <w:jc w:val="center"/>
        <w:rPr>
          <w:rFonts w:ascii="Times New Roman" w:eastAsia="Courier New" w:hAnsi="Times New Roman" w:cs="Times New Roman"/>
          <w:b/>
          <w:color w:val="000000"/>
          <w:sz w:val="23"/>
          <w:szCs w:val="23"/>
          <w:lang w:eastAsia="ru-RU"/>
        </w:rPr>
      </w:pPr>
    </w:p>
    <w:p w:rsidR="00BE11F5" w:rsidRPr="00BE11F5" w:rsidRDefault="00BE11F5" w:rsidP="00BE11F5">
      <w:pPr>
        <w:pStyle w:val="ab"/>
        <w:ind w:left="0"/>
        <w:jc w:val="right"/>
        <w:rPr>
          <w:sz w:val="22"/>
          <w:szCs w:val="22"/>
        </w:rPr>
      </w:pPr>
      <w:r w:rsidRPr="00BE11F5">
        <w:rPr>
          <w:sz w:val="22"/>
          <w:szCs w:val="22"/>
        </w:rPr>
        <w:t>Приложение № 1.</w:t>
      </w:r>
    </w:p>
    <w:p w:rsidR="00BE11F5" w:rsidRPr="00BE11F5" w:rsidRDefault="00BE11F5" w:rsidP="00BE11F5">
      <w:pPr>
        <w:pStyle w:val="ab"/>
        <w:spacing w:before="1"/>
        <w:ind w:left="0"/>
        <w:jc w:val="both"/>
        <w:rPr>
          <w:sz w:val="22"/>
          <w:szCs w:val="22"/>
        </w:rPr>
      </w:pPr>
    </w:p>
    <w:p w:rsidR="00BE11F5" w:rsidRPr="00BE11F5" w:rsidRDefault="00BE11F5" w:rsidP="00BE11F5">
      <w:pPr>
        <w:pStyle w:val="ab"/>
        <w:ind w:left="0"/>
        <w:jc w:val="both"/>
        <w:rPr>
          <w:sz w:val="22"/>
          <w:szCs w:val="22"/>
        </w:rPr>
      </w:pPr>
    </w:p>
    <w:p w:rsidR="00BE11F5" w:rsidRPr="00BE11F5" w:rsidRDefault="00BE11F5" w:rsidP="00BE11F5">
      <w:pPr>
        <w:tabs>
          <w:tab w:val="left" w:pos="6075"/>
        </w:tabs>
        <w:ind w:left="550"/>
        <w:jc w:val="both"/>
        <w:rPr>
          <w:rFonts w:ascii="Times New Roman" w:hAnsi="Times New Roman" w:cs="Times New Roman"/>
        </w:rPr>
      </w:pPr>
      <w:r w:rsidRPr="00BE11F5">
        <w:rPr>
          <w:rFonts w:ascii="Times New Roman" w:hAnsi="Times New Roman" w:cs="Times New Roman"/>
        </w:rPr>
        <w:lastRenderedPageBreak/>
        <w:t>Регистрационный номер_____</w:t>
      </w:r>
    </w:p>
    <w:p w:rsidR="00BE11F5" w:rsidRPr="00BE11F5" w:rsidRDefault="00BE11F5" w:rsidP="00BE11F5">
      <w:pPr>
        <w:tabs>
          <w:tab w:val="left" w:pos="6075"/>
        </w:tabs>
        <w:ind w:left="550"/>
        <w:jc w:val="both"/>
        <w:rPr>
          <w:rFonts w:ascii="Times New Roman" w:hAnsi="Times New Roman" w:cs="Times New Roman"/>
        </w:rPr>
      </w:pPr>
      <w:r w:rsidRPr="00BE11F5">
        <w:rPr>
          <w:rFonts w:ascii="Times New Roman" w:hAnsi="Times New Roman" w:cs="Times New Roman"/>
        </w:rPr>
        <w:t>Дата регистрации  «___»______</w:t>
      </w:r>
    </w:p>
    <w:tbl>
      <w:tblPr>
        <w:tblW w:w="10490" w:type="dxa"/>
        <w:tblInd w:w="-935" w:type="dxa"/>
        <w:tblLayout w:type="fixed"/>
        <w:tblLook w:val="00A0"/>
      </w:tblPr>
      <w:tblGrid>
        <w:gridCol w:w="4253"/>
        <w:gridCol w:w="6237"/>
      </w:tblGrid>
      <w:tr w:rsidR="00BE11F5" w:rsidRPr="00BE11F5" w:rsidTr="00296E67">
        <w:tc>
          <w:tcPr>
            <w:tcW w:w="4253" w:type="dxa"/>
          </w:tcPr>
          <w:p w:rsidR="00BE11F5" w:rsidRPr="00BE11F5" w:rsidRDefault="00BE11F5" w:rsidP="00BE11F5">
            <w:pPr>
              <w:spacing w:line="240" w:lineRule="auto"/>
              <w:ind w:left="55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BE11F5" w:rsidRPr="00BE11F5" w:rsidRDefault="00BE11F5" w:rsidP="00BE11F5">
            <w:pPr>
              <w:spacing w:line="240" w:lineRule="auto"/>
              <w:ind w:left="550"/>
              <w:jc w:val="both"/>
              <w:rPr>
                <w:rFonts w:ascii="Times New Roman" w:hAnsi="Times New Roman" w:cs="Times New Roman"/>
              </w:rPr>
            </w:pPr>
            <w:r w:rsidRPr="00BE11F5">
              <w:rPr>
                <w:rFonts w:ascii="Times New Roman" w:hAnsi="Times New Roman" w:cs="Times New Roman"/>
              </w:rPr>
              <w:t>Заведующему муниципального бюджетного дошкольного образовательного учреждени</w:t>
            </w:r>
            <w:r w:rsidR="00236930">
              <w:rPr>
                <w:rFonts w:ascii="Times New Roman" w:hAnsi="Times New Roman" w:cs="Times New Roman"/>
              </w:rPr>
              <w:t>я  «Урманчеевский  детский сад№1</w:t>
            </w:r>
            <w:r w:rsidRPr="00BE11F5">
              <w:rPr>
                <w:rFonts w:ascii="Times New Roman" w:hAnsi="Times New Roman" w:cs="Times New Roman"/>
              </w:rPr>
              <w:t>»  Мамадышского муниципального района</w:t>
            </w:r>
          </w:p>
          <w:p w:rsidR="00BE11F5" w:rsidRPr="00BE11F5" w:rsidRDefault="00236930" w:rsidP="00BE11F5">
            <w:pPr>
              <w:spacing w:line="240" w:lineRule="auto"/>
              <w:ind w:left="5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Кашаповой Гузалии Миннахметовны </w:t>
            </w:r>
          </w:p>
          <w:p w:rsidR="00BE11F5" w:rsidRPr="00BE11F5" w:rsidRDefault="00BE11F5" w:rsidP="00BE11F5">
            <w:pPr>
              <w:spacing w:line="240" w:lineRule="auto"/>
              <w:ind w:left="550"/>
              <w:jc w:val="both"/>
              <w:rPr>
                <w:rFonts w:ascii="Times New Roman" w:hAnsi="Times New Roman" w:cs="Times New Roman"/>
              </w:rPr>
            </w:pPr>
            <w:r w:rsidRPr="00BE11F5">
              <w:rPr>
                <w:rFonts w:ascii="Times New Roman" w:hAnsi="Times New Roman" w:cs="Times New Roman"/>
              </w:rPr>
              <w:t>от_________________________________________</w:t>
            </w:r>
          </w:p>
          <w:p w:rsidR="00BE11F5" w:rsidRPr="00BE11F5" w:rsidRDefault="00BE11F5" w:rsidP="00BE11F5">
            <w:pPr>
              <w:spacing w:line="240" w:lineRule="auto"/>
              <w:ind w:left="550"/>
              <w:jc w:val="both"/>
              <w:rPr>
                <w:rFonts w:ascii="Times New Roman" w:hAnsi="Times New Roman" w:cs="Times New Roman"/>
              </w:rPr>
            </w:pPr>
            <w:r w:rsidRPr="00BE11F5">
              <w:rPr>
                <w:rFonts w:ascii="Times New Roman" w:hAnsi="Times New Roman" w:cs="Times New Roman"/>
              </w:rPr>
              <w:t>(Ф.И.О. родителя (законного представителя)</w:t>
            </w:r>
          </w:p>
          <w:p w:rsidR="00BE11F5" w:rsidRPr="00BE11F5" w:rsidRDefault="00BE11F5" w:rsidP="00BE11F5">
            <w:pPr>
              <w:tabs>
                <w:tab w:val="left" w:pos="4920"/>
              </w:tabs>
              <w:spacing w:line="240" w:lineRule="auto"/>
              <w:ind w:left="550"/>
              <w:jc w:val="both"/>
              <w:rPr>
                <w:rFonts w:ascii="Times New Roman" w:hAnsi="Times New Roman" w:cs="Times New Roman"/>
              </w:rPr>
            </w:pPr>
            <w:r w:rsidRPr="00BE11F5">
              <w:rPr>
                <w:rFonts w:ascii="Times New Roman" w:hAnsi="Times New Roman" w:cs="Times New Roman"/>
              </w:rPr>
              <w:t>Паспорт  серия _______№ __________от _________г</w:t>
            </w:r>
          </w:p>
          <w:p w:rsidR="00BE11F5" w:rsidRPr="00BE11F5" w:rsidRDefault="00BE11F5" w:rsidP="00BE11F5">
            <w:pPr>
              <w:spacing w:line="240" w:lineRule="auto"/>
              <w:ind w:left="550"/>
              <w:jc w:val="both"/>
              <w:rPr>
                <w:rFonts w:ascii="Times New Roman" w:hAnsi="Times New Roman" w:cs="Times New Roman"/>
              </w:rPr>
            </w:pPr>
            <w:r w:rsidRPr="00BE11F5"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BE11F5" w:rsidRPr="00BE11F5" w:rsidRDefault="00BE11F5" w:rsidP="00BE11F5">
            <w:pPr>
              <w:spacing w:line="240" w:lineRule="auto"/>
              <w:ind w:left="550"/>
              <w:jc w:val="both"/>
              <w:rPr>
                <w:rFonts w:ascii="Times New Roman" w:hAnsi="Times New Roman" w:cs="Times New Roman"/>
              </w:rPr>
            </w:pPr>
            <w:r w:rsidRPr="00BE11F5">
              <w:rPr>
                <w:rFonts w:ascii="Times New Roman" w:hAnsi="Times New Roman" w:cs="Times New Roman"/>
              </w:rPr>
              <w:t>проживающего по адресу:______________________</w:t>
            </w:r>
          </w:p>
          <w:p w:rsidR="00BE11F5" w:rsidRPr="00BE11F5" w:rsidRDefault="00BE11F5" w:rsidP="00BE11F5">
            <w:pPr>
              <w:spacing w:line="240" w:lineRule="auto"/>
              <w:ind w:left="550"/>
              <w:jc w:val="both"/>
              <w:rPr>
                <w:rFonts w:ascii="Times New Roman" w:hAnsi="Times New Roman" w:cs="Times New Roman"/>
              </w:rPr>
            </w:pPr>
            <w:r w:rsidRPr="00BE11F5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BE11F5" w:rsidRPr="00BE11F5" w:rsidRDefault="00BE11F5" w:rsidP="00BE11F5">
            <w:pPr>
              <w:spacing w:line="240" w:lineRule="auto"/>
              <w:ind w:left="550"/>
              <w:jc w:val="both"/>
              <w:rPr>
                <w:rFonts w:ascii="Times New Roman" w:hAnsi="Times New Roman" w:cs="Times New Roman"/>
              </w:rPr>
            </w:pPr>
            <w:r w:rsidRPr="00BE11F5">
              <w:rPr>
                <w:rFonts w:ascii="Times New Roman" w:hAnsi="Times New Roman" w:cs="Times New Roman"/>
              </w:rPr>
              <w:t>Контактный телефон___________________________</w:t>
            </w:r>
          </w:p>
        </w:tc>
      </w:tr>
    </w:tbl>
    <w:p w:rsidR="00BE11F5" w:rsidRPr="00BE11F5" w:rsidRDefault="00BE11F5" w:rsidP="00BE11F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BE11F5">
        <w:rPr>
          <w:rFonts w:ascii="Times New Roman" w:hAnsi="Times New Roman" w:cs="Times New Roman"/>
        </w:rPr>
        <w:t>заявление</w:t>
      </w:r>
    </w:p>
    <w:p w:rsidR="00BE11F5" w:rsidRPr="00BE11F5" w:rsidRDefault="00BE11F5" w:rsidP="00BE11F5">
      <w:pPr>
        <w:spacing w:line="240" w:lineRule="auto"/>
        <w:ind w:left="550" w:right="-56"/>
        <w:rPr>
          <w:rFonts w:ascii="Times New Roman" w:hAnsi="Times New Roman" w:cs="Times New Roman"/>
        </w:rPr>
      </w:pPr>
      <w:r w:rsidRPr="00BE11F5">
        <w:rPr>
          <w:rFonts w:ascii="Times New Roman" w:hAnsi="Times New Roman" w:cs="Times New Roman"/>
        </w:rPr>
        <w:t>Прошу зачислить моего ребенка (сына, дочь)________________________________________________</w:t>
      </w:r>
    </w:p>
    <w:p w:rsidR="00BE11F5" w:rsidRPr="00BE11F5" w:rsidRDefault="00BE11F5" w:rsidP="00BE11F5">
      <w:pPr>
        <w:spacing w:line="240" w:lineRule="auto"/>
        <w:ind w:left="550" w:right="-56"/>
        <w:jc w:val="center"/>
        <w:rPr>
          <w:rFonts w:ascii="Times New Roman" w:hAnsi="Times New Roman" w:cs="Times New Roman"/>
        </w:rPr>
      </w:pPr>
      <w:r w:rsidRPr="00BE11F5">
        <w:rPr>
          <w:rFonts w:ascii="Times New Roman" w:hAnsi="Times New Roman" w:cs="Times New Roman"/>
        </w:rPr>
        <w:t>(Ф.И.О. (последнее - при наличии))</w:t>
      </w:r>
    </w:p>
    <w:p w:rsidR="00BE11F5" w:rsidRPr="00BE11F5" w:rsidRDefault="00BE11F5" w:rsidP="00BE11F5">
      <w:pPr>
        <w:spacing w:line="240" w:lineRule="auto"/>
        <w:ind w:left="550" w:right="-56"/>
        <w:rPr>
          <w:rFonts w:ascii="Times New Roman" w:hAnsi="Times New Roman" w:cs="Times New Roman"/>
        </w:rPr>
      </w:pPr>
      <w:r w:rsidRPr="00BE11F5">
        <w:rPr>
          <w:rFonts w:ascii="Times New Roman" w:hAnsi="Times New Roman" w:cs="Times New Roman"/>
        </w:rPr>
        <w:t>_______________года рождения , место рождения____________________________________________</w:t>
      </w:r>
    </w:p>
    <w:p w:rsidR="00BE11F5" w:rsidRPr="00BE11F5" w:rsidRDefault="00BE11F5" w:rsidP="00BE11F5">
      <w:pPr>
        <w:ind w:left="550" w:right="-56"/>
        <w:rPr>
          <w:rFonts w:ascii="Times New Roman" w:hAnsi="Times New Roman" w:cs="Times New Roman"/>
        </w:rPr>
      </w:pPr>
      <w:r w:rsidRPr="00BE11F5">
        <w:rPr>
          <w:rFonts w:ascii="Times New Roman" w:hAnsi="Times New Roman" w:cs="Times New Roman"/>
        </w:rPr>
        <w:t>проживающего по адресу__________________________________________________________________</w:t>
      </w:r>
    </w:p>
    <w:p w:rsidR="00BE11F5" w:rsidRPr="00BE11F5" w:rsidRDefault="00BE11F5" w:rsidP="00BE11F5">
      <w:pPr>
        <w:spacing w:line="240" w:lineRule="auto"/>
        <w:ind w:left="550" w:right="-56"/>
        <w:rPr>
          <w:rFonts w:ascii="Times New Roman" w:hAnsi="Times New Roman" w:cs="Times New Roman"/>
        </w:rPr>
      </w:pPr>
      <w:r w:rsidRPr="00BE11F5">
        <w:rPr>
          <w:rFonts w:ascii="Times New Roman" w:hAnsi="Times New Roman" w:cs="Times New Roman"/>
        </w:rPr>
        <w:t>на обучение по образовательной программе дошкольного образования в группу  общеразвивающей  направленности .</w:t>
      </w:r>
    </w:p>
    <w:p w:rsidR="00BE11F5" w:rsidRPr="00BE11F5" w:rsidRDefault="00BE11F5" w:rsidP="00BE11F5">
      <w:pPr>
        <w:spacing w:line="240" w:lineRule="auto"/>
        <w:ind w:left="550" w:right="-56"/>
        <w:jc w:val="both"/>
        <w:rPr>
          <w:rFonts w:ascii="Times New Roman" w:hAnsi="Times New Roman" w:cs="Times New Roman"/>
        </w:rPr>
      </w:pPr>
      <w:r w:rsidRPr="00BE11F5">
        <w:rPr>
          <w:rFonts w:ascii="Times New Roman" w:hAnsi="Times New Roman" w:cs="Times New Roman"/>
        </w:rPr>
        <w:t>Язык образования – татарский, родной язык из числа языков народов России на изучение ____________________________</w:t>
      </w:r>
    </w:p>
    <w:p w:rsidR="00BE11F5" w:rsidRPr="00BE11F5" w:rsidRDefault="00BE11F5" w:rsidP="00BE11F5">
      <w:pPr>
        <w:ind w:left="550" w:right="-56"/>
        <w:rPr>
          <w:rFonts w:ascii="Times New Roman" w:hAnsi="Times New Roman" w:cs="Times New Roman"/>
          <w:b/>
        </w:rPr>
      </w:pPr>
      <w:r w:rsidRPr="00BE11F5">
        <w:rPr>
          <w:rFonts w:ascii="Times New Roman" w:hAnsi="Times New Roman" w:cs="Times New Roman"/>
          <w:b/>
        </w:rPr>
        <w:t>К заявлению прилагаются:</w:t>
      </w:r>
    </w:p>
    <w:p w:rsidR="00BE11F5" w:rsidRPr="00BE11F5" w:rsidRDefault="00BE11F5" w:rsidP="00BE11F5">
      <w:pPr>
        <w:ind w:left="550" w:right="-56"/>
        <w:rPr>
          <w:rFonts w:ascii="Times New Roman" w:hAnsi="Times New Roman" w:cs="Times New Roman"/>
        </w:rPr>
      </w:pPr>
      <w:r w:rsidRPr="00BE11F5">
        <w:rPr>
          <w:rFonts w:ascii="Times New Roman" w:hAnsi="Times New Roman" w:cs="Times New Roman"/>
          <w:b/>
        </w:rPr>
        <w:t xml:space="preserve">- </w:t>
      </w:r>
      <w:r w:rsidRPr="00BE11F5">
        <w:rPr>
          <w:rFonts w:ascii="Times New Roman" w:hAnsi="Times New Roman" w:cs="Times New Roman"/>
        </w:rPr>
        <w:t>копия свидетельства о рождении серия__________номер______________ выдано_________________</w:t>
      </w:r>
    </w:p>
    <w:p w:rsidR="00BE11F5" w:rsidRPr="00BE11F5" w:rsidRDefault="00BE11F5" w:rsidP="00BE11F5">
      <w:pPr>
        <w:ind w:left="550" w:right="-56"/>
        <w:rPr>
          <w:rFonts w:ascii="Times New Roman" w:hAnsi="Times New Roman" w:cs="Times New Roman"/>
        </w:rPr>
      </w:pPr>
      <w:r w:rsidRPr="00BE11F5">
        <w:rPr>
          <w:rFonts w:ascii="Times New Roman" w:hAnsi="Times New Roman" w:cs="Times New Roman"/>
        </w:rPr>
        <w:t>Кем______________________________________________________________________________</w:t>
      </w:r>
    </w:p>
    <w:p w:rsidR="00BE11F5" w:rsidRPr="00BE11F5" w:rsidRDefault="00BE11F5" w:rsidP="00BE11F5">
      <w:pPr>
        <w:ind w:left="550" w:right="-56"/>
        <w:rPr>
          <w:rFonts w:ascii="Times New Roman" w:hAnsi="Times New Roman" w:cs="Times New Roman"/>
        </w:rPr>
      </w:pPr>
      <w:r w:rsidRPr="00BE11F5">
        <w:rPr>
          <w:rFonts w:ascii="Times New Roman" w:hAnsi="Times New Roman" w:cs="Times New Roman"/>
        </w:rPr>
        <w:t>- копия свидетельства о регистрации ______________________________ по месту  жительства на закрепленной территории, выдано ________________ кем_________________________________</w:t>
      </w:r>
    </w:p>
    <w:p w:rsidR="00BE11F5" w:rsidRPr="00BE11F5" w:rsidRDefault="00BE11F5" w:rsidP="00BE11F5">
      <w:pPr>
        <w:ind w:left="550" w:right="-56"/>
        <w:rPr>
          <w:rFonts w:ascii="Times New Roman" w:hAnsi="Times New Roman" w:cs="Times New Roman"/>
        </w:rPr>
      </w:pPr>
      <w:r w:rsidRPr="00BE11F5">
        <w:rPr>
          <w:rFonts w:ascii="Times New Roman" w:hAnsi="Times New Roman" w:cs="Times New Roman"/>
        </w:rPr>
        <w:t>_________________________________________________________________________________</w:t>
      </w:r>
    </w:p>
    <w:p w:rsidR="00BE11F5" w:rsidRPr="00BE11F5" w:rsidRDefault="00BE11F5" w:rsidP="00BE11F5">
      <w:pPr>
        <w:ind w:left="550" w:right="-56"/>
        <w:rPr>
          <w:rFonts w:ascii="Times New Roman" w:hAnsi="Times New Roman" w:cs="Times New Roman"/>
        </w:rPr>
      </w:pPr>
      <w:r w:rsidRPr="00BE11F5">
        <w:rPr>
          <w:rFonts w:ascii="Times New Roman" w:hAnsi="Times New Roman" w:cs="Times New Roman"/>
        </w:rPr>
        <w:t>- Медицинская карта о состоянии здоровья ребенка (медицинская карта ф-26/у) (заключение), выдано ________________________________________________________________________________</w:t>
      </w:r>
    </w:p>
    <w:p w:rsidR="00BE11F5" w:rsidRPr="00BE11F5" w:rsidRDefault="00BE11F5" w:rsidP="00BE11F5">
      <w:pPr>
        <w:ind w:left="550" w:right="-56"/>
        <w:rPr>
          <w:rFonts w:ascii="Times New Roman" w:hAnsi="Times New Roman" w:cs="Times New Roman"/>
        </w:rPr>
      </w:pPr>
      <w:r w:rsidRPr="00BE11F5">
        <w:rPr>
          <w:rFonts w:ascii="Times New Roman" w:hAnsi="Times New Roman" w:cs="Times New Roman"/>
        </w:rPr>
        <w:t>- Документ, удостоверяющий личность (законного представителя ) (копия);</w:t>
      </w:r>
    </w:p>
    <w:p w:rsidR="00BE11F5" w:rsidRPr="00BE11F5" w:rsidRDefault="00BE11F5" w:rsidP="00BE11F5">
      <w:pPr>
        <w:ind w:left="550" w:right="-56"/>
        <w:rPr>
          <w:rFonts w:ascii="Times New Roman" w:hAnsi="Times New Roman" w:cs="Times New Roman"/>
        </w:rPr>
      </w:pPr>
      <w:r w:rsidRPr="00BE11F5">
        <w:rPr>
          <w:rFonts w:ascii="Times New Roman" w:hAnsi="Times New Roman" w:cs="Times New Roman"/>
        </w:rPr>
        <w:t>_________________________________________________________________________________</w:t>
      </w:r>
    </w:p>
    <w:p w:rsidR="00BE11F5" w:rsidRPr="00BE11F5" w:rsidRDefault="00BE11F5" w:rsidP="00BE11F5">
      <w:pPr>
        <w:ind w:right="-56"/>
        <w:jc w:val="both"/>
        <w:rPr>
          <w:rFonts w:ascii="Times New Roman" w:hAnsi="Times New Roman" w:cs="Times New Roman"/>
        </w:rPr>
      </w:pPr>
      <w:r w:rsidRPr="00BE11F5">
        <w:rPr>
          <w:rFonts w:ascii="Times New Roman" w:hAnsi="Times New Roman" w:cs="Times New Roman"/>
        </w:rPr>
        <w:t xml:space="preserve">«____» ______________20____ </w:t>
      </w:r>
      <w:r w:rsidRPr="00BE11F5">
        <w:rPr>
          <w:rFonts w:ascii="Times New Roman" w:hAnsi="Times New Roman" w:cs="Times New Roman"/>
        </w:rPr>
        <w:softHyphen/>
      </w:r>
      <w:r w:rsidRPr="00BE11F5">
        <w:rPr>
          <w:rFonts w:ascii="Times New Roman" w:hAnsi="Times New Roman" w:cs="Times New Roman"/>
        </w:rPr>
        <w:softHyphen/>
      </w:r>
      <w:r w:rsidRPr="00BE11F5">
        <w:rPr>
          <w:rFonts w:ascii="Times New Roman" w:hAnsi="Times New Roman" w:cs="Times New Roman"/>
        </w:rPr>
        <w:softHyphen/>
        <w:t>г.                         ___________ /________________</w:t>
      </w:r>
    </w:p>
    <w:p w:rsidR="00BE11F5" w:rsidRPr="00BE11F5" w:rsidRDefault="00BE11F5" w:rsidP="00BE11F5">
      <w:pPr>
        <w:ind w:left="550" w:right="-56"/>
        <w:jc w:val="both"/>
        <w:rPr>
          <w:rFonts w:ascii="Times New Roman" w:hAnsi="Times New Roman" w:cs="Times New Roman"/>
        </w:rPr>
      </w:pPr>
      <w:r w:rsidRPr="00BE11F5">
        <w:rPr>
          <w:rFonts w:ascii="Times New Roman" w:hAnsi="Times New Roman" w:cs="Times New Roman"/>
        </w:rPr>
        <w:t>подпись / расшифровка</w:t>
      </w:r>
    </w:p>
    <w:p w:rsidR="00BE11F5" w:rsidRPr="00BE11F5" w:rsidRDefault="00BE11F5" w:rsidP="00BE11F5">
      <w:pPr>
        <w:ind w:right="-56"/>
        <w:jc w:val="both"/>
        <w:rPr>
          <w:rFonts w:ascii="Times New Roman" w:hAnsi="Times New Roman" w:cs="Times New Roman"/>
        </w:rPr>
      </w:pPr>
      <w:r w:rsidRPr="00BE11F5">
        <w:rPr>
          <w:rFonts w:ascii="Times New Roman" w:hAnsi="Times New Roman" w:cs="Times New Roman"/>
        </w:rPr>
        <w:t xml:space="preserve">С  уставом, лицензией на право осуществления образовательной деятельности, образовательными  программами, учебно-программной документацией, локальными нормативными актами и иными </w:t>
      </w:r>
      <w:r w:rsidRPr="00BE11F5">
        <w:rPr>
          <w:rFonts w:ascii="Times New Roman" w:hAnsi="Times New Roman" w:cs="Times New Roman"/>
        </w:rPr>
        <w:lastRenderedPageBreak/>
        <w:t>документами, регламентирующими организацию и осуществление образовательной деятельности, права и обязанности обучающихся муниципального бюджетного дошкольного образовательного учрежден</w:t>
      </w:r>
      <w:r w:rsidR="00236930">
        <w:rPr>
          <w:rFonts w:ascii="Times New Roman" w:hAnsi="Times New Roman" w:cs="Times New Roman"/>
        </w:rPr>
        <w:t>ия « Урманчеевский детский сад№1</w:t>
      </w:r>
      <w:r w:rsidRPr="00BE11F5">
        <w:rPr>
          <w:rFonts w:ascii="Times New Roman" w:hAnsi="Times New Roman" w:cs="Times New Roman"/>
        </w:rPr>
        <w:t xml:space="preserve"> » Мамадышского муниципального района ознакомлен(а)</w:t>
      </w:r>
    </w:p>
    <w:p w:rsidR="00BE11F5" w:rsidRPr="00BE11F5" w:rsidRDefault="00BE11F5" w:rsidP="00BE11F5">
      <w:pPr>
        <w:ind w:left="550" w:right="-56"/>
        <w:jc w:val="both"/>
        <w:rPr>
          <w:rFonts w:ascii="Times New Roman" w:hAnsi="Times New Roman" w:cs="Times New Roman"/>
        </w:rPr>
      </w:pPr>
    </w:p>
    <w:p w:rsidR="00BE11F5" w:rsidRPr="00BE11F5" w:rsidRDefault="00BE11F5" w:rsidP="00BE11F5">
      <w:pPr>
        <w:ind w:left="550" w:right="-56"/>
        <w:jc w:val="both"/>
        <w:rPr>
          <w:rFonts w:ascii="Times New Roman" w:hAnsi="Times New Roman" w:cs="Times New Roman"/>
        </w:rPr>
      </w:pPr>
      <w:r w:rsidRPr="00BE11F5">
        <w:rPr>
          <w:rFonts w:ascii="Times New Roman" w:hAnsi="Times New Roman" w:cs="Times New Roman"/>
        </w:rPr>
        <w:t xml:space="preserve">«____» ______________20____ </w:t>
      </w:r>
      <w:r w:rsidRPr="00BE11F5">
        <w:rPr>
          <w:rFonts w:ascii="Times New Roman" w:hAnsi="Times New Roman" w:cs="Times New Roman"/>
        </w:rPr>
        <w:softHyphen/>
      </w:r>
      <w:r w:rsidRPr="00BE11F5">
        <w:rPr>
          <w:rFonts w:ascii="Times New Roman" w:hAnsi="Times New Roman" w:cs="Times New Roman"/>
        </w:rPr>
        <w:softHyphen/>
      </w:r>
      <w:r w:rsidRPr="00BE11F5">
        <w:rPr>
          <w:rFonts w:ascii="Times New Roman" w:hAnsi="Times New Roman" w:cs="Times New Roman"/>
        </w:rPr>
        <w:softHyphen/>
        <w:t>г.                         ___________ /________________</w:t>
      </w:r>
    </w:p>
    <w:p w:rsidR="00BE11F5" w:rsidRPr="00BE11F5" w:rsidRDefault="00BE11F5" w:rsidP="00BE11F5">
      <w:pPr>
        <w:ind w:left="550" w:right="-56"/>
        <w:jc w:val="both"/>
        <w:rPr>
          <w:rFonts w:ascii="Times New Roman" w:hAnsi="Times New Roman" w:cs="Times New Roman"/>
        </w:rPr>
      </w:pPr>
      <w:r w:rsidRPr="00BE11F5">
        <w:rPr>
          <w:rFonts w:ascii="Times New Roman" w:hAnsi="Times New Roman" w:cs="Times New Roman"/>
        </w:rPr>
        <w:t>подпись / расшифровка</w:t>
      </w:r>
    </w:p>
    <w:p w:rsidR="00BE11F5" w:rsidRPr="00BE11F5" w:rsidRDefault="00BE11F5" w:rsidP="00BE11F5">
      <w:pPr>
        <w:pStyle w:val="ae"/>
        <w:spacing w:before="0" w:beforeAutospacing="0" w:after="0" w:afterAutospacing="0"/>
        <w:ind w:left="550" w:right="-56"/>
        <w:jc w:val="both"/>
        <w:rPr>
          <w:sz w:val="22"/>
          <w:szCs w:val="22"/>
        </w:rPr>
      </w:pPr>
    </w:p>
    <w:p w:rsidR="00BE11F5" w:rsidRPr="00BE11F5" w:rsidRDefault="00BE11F5" w:rsidP="00BE11F5">
      <w:pPr>
        <w:tabs>
          <w:tab w:val="left" w:pos="8958"/>
        </w:tabs>
        <w:ind w:left="550" w:right="-56"/>
        <w:jc w:val="both"/>
        <w:rPr>
          <w:rFonts w:ascii="Times New Roman" w:hAnsi="Times New Roman" w:cs="Times New Roman"/>
        </w:rPr>
      </w:pPr>
      <w:r w:rsidRPr="00BE11F5">
        <w:rPr>
          <w:rFonts w:ascii="Times New Roman" w:hAnsi="Times New Roman" w:cs="Times New Roman"/>
        </w:rPr>
        <w:t>Даю согласие муниципальному  бюджетному  дошкольному  образовательному  учрежден</w:t>
      </w:r>
      <w:r w:rsidR="00236930">
        <w:rPr>
          <w:rFonts w:ascii="Times New Roman" w:hAnsi="Times New Roman" w:cs="Times New Roman"/>
        </w:rPr>
        <w:t>ию «Урманчеевский  детский сад№1</w:t>
      </w:r>
      <w:r w:rsidRPr="00BE11F5">
        <w:rPr>
          <w:rFonts w:ascii="Times New Roman" w:hAnsi="Times New Roman" w:cs="Times New Roman"/>
        </w:rPr>
        <w:t>»    Мамадышского муниципального района, зарегистрированному п</w:t>
      </w:r>
      <w:r w:rsidR="00236930">
        <w:rPr>
          <w:rFonts w:ascii="Times New Roman" w:hAnsi="Times New Roman" w:cs="Times New Roman"/>
        </w:rPr>
        <w:t>о адресу: РТМамадышски район, с. Камский леспромхоз, ул. Центральая, д.19а., ОГРН 1021601063440, ИНН 1626005328</w:t>
      </w:r>
      <w:r w:rsidRPr="00BE11F5">
        <w:rPr>
          <w:rFonts w:ascii="Times New Roman" w:hAnsi="Times New Roman" w:cs="Times New Roman"/>
        </w:rPr>
        <w:t xml:space="preserve">  на обработку моих персональных данных и персональных данных моего ребенка_____________________________________________________________________</w:t>
      </w:r>
    </w:p>
    <w:p w:rsidR="00BE11F5" w:rsidRPr="00BE11F5" w:rsidRDefault="00BE11F5" w:rsidP="00BE11F5">
      <w:pPr>
        <w:tabs>
          <w:tab w:val="left" w:pos="8958"/>
        </w:tabs>
        <w:ind w:left="550" w:right="-56"/>
        <w:jc w:val="both"/>
        <w:rPr>
          <w:rFonts w:ascii="Times New Roman" w:hAnsi="Times New Roman" w:cs="Times New Roman"/>
        </w:rPr>
      </w:pPr>
      <w:r w:rsidRPr="00BE11F5">
        <w:rPr>
          <w:rFonts w:ascii="Times New Roman" w:hAnsi="Times New Roman" w:cs="Times New Roman"/>
        </w:rPr>
        <w:t xml:space="preserve">                                                                   (фамилия, имя, отчество)</w:t>
      </w:r>
    </w:p>
    <w:p w:rsidR="00BE11F5" w:rsidRPr="00BE11F5" w:rsidRDefault="00BE11F5" w:rsidP="00BE11F5">
      <w:pPr>
        <w:tabs>
          <w:tab w:val="left" w:pos="8958"/>
        </w:tabs>
        <w:ind w:left="550" w:right="-56"/>
        <w:jc w:val="both"/>
        <w:rPr>
          <w:rFonts w:ascii="Times New Roman" w:hAnsi="Times New Roman" w:cs="Times New Roman"/>
        </w:rPr>
      </w:pPr>
    </w:p>
    <w:p w:rsidR="00BE11F5" w:rsidRPr="00BE11F5" w:rsidRDefault="00BE11F5" w:rsidP="00BE11F5">
      <w:pPr>
        <w:tabs>
          <w:tab w:val="left" w:pos="8958"/>
        </w:tabs>
        <w:ind w:left="550" w:right="-56"/>
        <w:jc w:val="both"/>
        <w:rPr>
          <w:rFonts w:ascii="Times New Roman" w:hAnsi="Times New Roman" w:cs="Times New Roman"/>
        </w:rPr>
      </w:pPr>
      <w:r w:rsidRPr="00BE11F5">
        <w:rPr>
          <w:rFonts w:ascii="Times New Roman" w:hAnsi="Times New Roman" w:cs="Times New Roman"/>
        </w:rPr>
        <w:t xml:space="preserve">______________20______года рождения в объеме указанном в заявлении и прилагаемых документах, в целях обеспечения и соблюдения требований  </w:t>
      </w:r>
      <w:r w:rsidRPr="00BE11F5">
        <w:rPr>
          <w:rFonts w:ascii="Times New Roman" w:hAnsi="Times New Roman" w:cs="Times New Roman"/>
          <w:color w:val="000000"/>
        </w:rPr>
        <w:t>Федерального закона от 29.12.2012 № 273-ФЗ «Об образовании в Российской Федерации»  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BE11F5" w:rsidRPr="00BE11F5" w:rsidRDefault="00BE11F5" w:rsidP="00BE11F5">
      <w:pPr>
        <w:tabs>
          <w:tab w:val="left" w:pos="8958"/>
        </w:tabs>
        <w:ind w:left="550" w:right="-56"/>
        <w:jc w:val="both"/>
        <w:rPr>
          <w:rFonts w:ascii="Times New Roman" w:hAnsi="Times New Roman" w:cs="Times New Roman"/>
        </w:rPr>
      </w:pPr>
      <w:r w:rsidRPr="00BE11F5">
        <w:rPr>
          <w:rFonts w:ascii="Times New Roman" w:hAnsi="Times New Roman" w:cs="Times New Roman"/>
        </w:rPr>
        <w:t>Согласен(а) на обработку своих персональных данных и персональных данных своего ребенка</w:t>
      </w:r>
    </w:p>
    <w:p w:rsidR="00BE11F5" w:rsidRPr="00BE11F5" w:rsidRDefault="00BE11F5" w:rsidP="00BE11F5">
      <w:pPr>
        <w:ind w:left="550" w:right="-56"/>
        <w:jc w:val="both"/>
        <w:rPr>
          <w:rFonts w:ascii="Times New Roman" w:hAnsi="Times New Roman" w:cs="Times New Roman"/>
        </w:rPr>
      </w:pPr>
    </w:p>
    <w:p w:rsidR="00BE11F5" w:rsidRPr="00BE11F5" w:rsidRDefault="00BE11F5" w:rsidP="00BE11F5">
      <w:pPr>
        <w:ind w:left="550" w:right="-56"/>
        <w:jc w:val="both"/>
        <w:rPr>
          <w:rFonts w:ascii="Times New Roman" w:hAnsi="Times New Roman" w:cs="Times New Roman"/>
        </w:rPr>
      </w:pPr>
      <w:r w:rsidRPr="00BE11F5">
        <w:rPr>
          <w:rFonts w:ascii="Times New Roman" w:hAnsi="Times New Roman" w:cs="Times New Roman"/>
        </w:rPr>
        <w:t xml:space="preserve">«____» ______________20____ </w:t>
      </w:r>
      <w:r w:rsidRPr="00BE11F5">
        <w:rPr>
          <w:rFonts w:ascii="Times New Roman" w:hAnsi="Times New Roman" w:cs="Times New Roman"/>
        </w:rPr>
        <w:softHyphen/>
      </w:r>
      <w:r w:rsidRPr="00BE11F5">
        <w:rPr>
          <w:rFonts w:ascii="Times New Roman" w:hAnsi="Times New Roman" w:cs="Times New Roman"/>
        </w:rPr>
        <w:softHyphen/>
      </w:r>
      <w:r w:rsidRPr="00BE11F5">
        <w:rPr>
          <w:rFonts w:ascii="Times New Roman" w:hAnsi="Times New Roman" w:cs="Times New Roman"/>
        </w:rPr>
        <w:softHyphen/>
        <w:t>г.                         ___________ /________________</w:t>
      </w:r>
    </w:p>
    <w:p w:rsidR="00BE11F5" w:rsidRPr="00BE11F5" w:rsidRDefault="00BE11F5" w:rsidP="00BE11F5">
      <w:pPr>
        <w:ind w:left="550" w:right="-56"/>
        <w:jc w:val="both"/>
        <w:rPr>
          <w:rFonts w:ascii="Times New Roman" w:hAnsi="Times New Roman" w:cs="Times New Roman"/>
        </w:rPr>
      </w:pPr>
      <w:r w:rsidRPr="00BE11F5">
        <w:rPr>
          <w:rFonts w:ascii="Times New Roman" w:hAnsi="Times New Roman" w:cs="Times New Roman"/>
        </w:rPr>
        <w:t xml:space="preserve">   подпись / расшифровка</w:t>
      </w:r>
    </w:p>
    <w:p w:rsidR="00BE11F5" w:rsidRPr="00BE11F5" w:rsidRDefault="00BE11F5" w:rsidP="00BE11F5">
      <w:pPr>
        <w:pStyle w:val="ae"/>
        <w:spacing w:before="0" w:beforeAutospacing="0" w:after="0" w:afterAutospacing="0"/>
        <w:ind w:left="550" w:right="-56"/>
        <w:jc w:val="both"/>
        <w:rPr>
          <w:sz w:val="22"/>
          <w:szCs w:val="22"/>
        </w:rPr>
      </w:pPr>
    </w:p>
    <w:p w:rsidR="00BE11F5" w:rsidRPr="00BE11F5" w:rsidRDefault="00BE11F5" w:rsidP="00BE11F5">
      <w:pPr>
        <w:pStyle w:val="ae"/>
        <w:spacing w:before="0" w:beforeAutospacing="0" w:after="0" w:afterAutospacing="0"/>
        <w:ind w:left="550" w:right="-56"/>
        <w:jc w:val="both"/>
        <w:rPr>
          <w:sz w:val="22"/>
          <w:szCs w:val="22"/>
        </w:rPr>
      </w:pPr>
      <w:r w:rsidRPr="00BE11F5">
        <w:rPr>
          <w:sz w:val="22"/>
          <w:szCs w:val="22"/>
        </w:rPr>
        <w:t>С условиями услуги  «Назначение основной и дополнительной  компенсации части родительской оплаты за присмотр и уход за ребенком в образовательной организации реализующей основную образовательную программу дошкольного образования» с возможностью подачи заявления и  получения Услуги полностью в электронном виде через портал Госуслуг, без необходимости личного обращения в органы социальной защиты гражданам, имеющим детей, посещающих муниципальные дошкольные образовательные учреждения с целью предоставления дополнительных мер социальной поддержки в образовательных учреждениях муниципального образования Мамадышского муниципального района       ознакомлен (а)</w:t>
      </w:r>
    </w:p>
    <w:p w:rsidR="00BE11F5" w:rsidRPr="00BE11F5" w:rsidRDefault="00BE11F5" w:rsidP="00BE11F5">
      <w:pPr>
        <w:pStyle w:val="ae"/>
        <w:spacing w:before="0" w:beforeAutospacing="0" w:after="0" w:afterAutospacing="0"/>
        <w:ind w:left="550" w:right="-56"/>
        <w:jc w:val="both"/>
        <w:rPr>
          <w:sz w:val="22"/>
          <w:szCs w:val="22"/>
        </w:rPr>
      </w:pPr>
    </w:p>
    <w:p w:rsidR="00BE11F5" w:rsidRPr="00BE11F5" w:rsidRDefault="00BE11F5" w:rsidP="00BE11F5">
      <w:pPr>
        <w:ind w:right="-56"/>
        <w:jc w:val="both"/>
        <w:rPr>
          <w:rFonts w:ascii="Times New Roman" w:hAnsi="Times New Roman" w:cs="Times New Roman"/>
        </w:rPr>
      </w:pPr>
      <w:r w:rsidRPr="00BE11F5">
        <w:rPr>
          <w:rFonts w:ascii="Times New Roman" w:hAnsi="Times New Roman" w:cs="Times New Roman"/>
        </w:rPr>
        <w:t xml:space="preserve">           «____» ______________20____ </w:t>
      </w:r>
      <w:r w:rsidRPr="00BE11F5">
        <w:rPr>
          <w:rFonts w:ascii="Times New Roman" w:hAnsi="Times New Roman" w:cs="Times New Roman"/>
        </w:rPr>
        <w:softHyphen/>
      </w:r>
      <w:r w:rsidRPr="00BE11F5">
        <w:rPr>
          <w:rFonts w:ascii="Times New Roman" w:hAnsi="Times New Roman" w:cs="Times New Roman"/>
        </w:rPr>
        <w:softHyphen/>
      </w:r>
      <w:r w:rsidRPr="00BE11F5">
        <w:rPr>
          <w:rFonts w:ascii="Times New Roman" w:hAnsi="Times New Roman" w:cs="Times New Roman"/>
        </w:rPr>
        <w:softHyphen/>
        <w:t>г.                         ___________ /________________</w:t>
      </w:r>
    </w:p>
    <w:p w:rsidR="00BE11F5" w:rsidRPr="00BE11F5" w:rsidRDefault="00BE11F5" w:rsidP="00BE11F5">
      <w:pPr>
        <w:pStyle w:val="ae"/>
        <w:spacing w:before="0" w:beforeAutospacing="0" w:after="0" w:afterAutospacing="0"/>
        <w:ind w:left="550" w:right="-56"/>
        <w:jc w:val="both"/>
        <w:rPr>
          <w:sz w:val="22"/>
          <w:szCs w:val="22"/>
        </w:rPr>
      </w:pPr>
      <w:r w:rsidRPr="00BE11F5">
        <w:rPr>
          <w:sz w:val="22"/>
          <w:szCs w:val="22"/>
        </w:rPr>
        <w:t>подпись / расшифровка</w:t>
      </w:r>
    </w:p>
    <w:p w:rsidR="00BE11F5" w:rsidRPr="00BE11F5" w:rsidRDefault="00BE11F5" w:rsidP="00BE11F5">
      <w:pPr>
        <w:ind w:left="550" w:right="-56"/>
        <w:jc w:val="both"/>
        <w:rPr>
          <w:rFonts w:ascii="Times New Roman" w:hAnsi="Times New Roman" w:cs="Times New Roman"/>
        </w:rPr>
      </w:pPr>
    </w:p>
    <w:p w:rsidR="00BE11F5" w:rsidRPr="00BE11F5" w:rsidRDefault="00BE11F5" w:rsidP="00BE11F5">
      <w:pPr>
        <w:ind w:left="550" w:right="-56"/>
        <w:jc w:val="both"/>
        <w:rPr>
          <w:rFonts w:ascii="Times New Roman" w:hAnsi="Times New Roman" w:cs="Times New Roman"/>
        </w:rPr>
      </w:pPr>
    </w:p>
    <w:p w:rsidR="00BE11F5" w:rsidRPr="00BE11F5" w:rsidRDefault="00BE11F5" w:rsidP="00BE11F5">
      <w:pPr>
        <w:ind w:left="550" w:right="-56"/>
        <w:jc w:val="center"/>
        <w:rPr>
          <w:rFonts w:ascii="Times New Roman" w:hAnsi="Times New Roman" w:cs="Times New Roman"/>
          <w:b/>
        </w:rPr>
      </w:pPr>
    </w:p>
    <w:p w:rsidR="00BE11F5" w:rsidRPr="00BE11F5" w:rsidRDefault="00BE11F5" w:rsidP="00BE11F5">
      <w:pPr>
        <w:ind w:left="550" w:right="-56"/>
        <w:jc w:val="center"/>
        <w:rPr>
          <w:rFonts w:ascii="Times New Roman" w:hAnsi="Times New Roman" w:cs="Times New Roman"/>
          <w:b/>
        </w:rPr>
      </w:pPr>
    </w:p>
    <w:p w:rsidR="00BE11F5" w:rsidRDefault="00BE11F5" w:rsidP="00BE11F5">
      <w:pPr>
        <w:ind w:right="-56"/>
        <w:rPr>
          <w:rFonts w:ascii="Times New Roman" w:hAnsi="Times New Roman" w:cs="Times New Roman"/>
          <w:b/>
        </w:rPr>
      </w:pPr>
    </w:p>
    <w:p w:rsidR="00236930" w:rsidRPr="00BE11F5" w:rsidRDefault="00236930" w:rsidP="00BE11F5">
      <w:pPr>
        <w:ind w:right="-56"/>
        <w:rPr>
          <w:rFonts w:ascii="Times New Roman" w:hAnsi="Times New Roman" w:cs="Times New Roman"/>
          <w:b/>
        </w:rPr>
      </w:pPr>
    </w:p>
    <w:p w:rsidR="00BE11F5" w:rsidRPr="00BE11F5" w:rsidRDefault="00BE11F5" w:rsidP="00BE11F5">
      <w:pPr>
        <w:ind w:left="550" w:right="-56"/>
        <w:jc w:val="center"/>
        <w:rPr>
          <w:rFonts w:ascii="Times New Roman" w:hAnsi="Times New Roman" w:cs="Times New Roman"/>
          <w:b/>
        </w:rPr>
      </w:pPr>
      <w:r w:rsidRPr="00BE11F5">
        <w:rPr>
          <w:rFonts w:ascii="Times New Roman" w:hAnsi="Times New Roman" w:cs="Times New Roman"/>
          <w:b/>
        </w:rPr>
        <w:t>Расписка в получении заявления  и документов</w:t>
      </w:r>
    </w:p>
    <w:p w:rsidR="00BE11F5" w:rsidRPr="00BE11F5" w:rsidRDefault="00BE11F5" w:rsidP="00BE11F5">
      <w:pPr>
        <w:ind w:left="550" w:right="-56"/>
        <w:jc w:val="center"/>
        <w:rPr>
          <w:rFonts w:ascii="Times New Roman" w:hAnsi="Times New Roman" w:cs="Times New Roman"/>
          <w:b/>
        </w:rPr>
      </w:pPr>
    </w:p>
    <w:p w:rsidR="00BE11F5" w:rsidRPr="00BE11F5" w:rsidRDefault="00BE11F5" w:rsidP="00BE11F5">
      <w:pPr>
        <w:ind w:left="550" w:right="-56"/>
        <w:jc w:val="both"/>
        <w:rPr>
          <w:rFonts w:ascii="Times New Roman" w:hAnsi="Times New Roman" w:cs="Times New Roman"/>
        </w:rPr>
      </w:pPr>
      <w:r w:rsidRPr="00BE11F5">
        <w:rPr>
          <w:rFonts w:ascii="Times New Roman" w:hAnsi="Times New Roman" w:cs="Times New Roman"/>
        </w:rPr>
        <w:t>Заведующим муниципального бюджетного дошкольного образовательного учрежден</w:t>
      </w:r>
      <w:r w:rsidR="00236930">
        <w:rPr>
          <w:rFonts w:ascii="Times New Roman" w:hAnsi="Times New Roman" w:cs="Times New Roman"/>
        </w:rPr>
        <w:t>ия  «Урманчеевский детский сад№1</w:t>
      </w:r>
      <w:r w:rsidRPr="00BE11F5">
        <w:rPr>
          <w:rFonts w:ascii="Times New Roman" w:hAnsi="Times New Roman" w:cs="Times New Roman"/>
        </w:rPr>
        <w:t>»   Мамадышского муницип</w:t>
      </w:r>
      <w:r w:rsidR="00236930">
        <w:rPr>
          <w:rFonts w:ascii="Times New Roman" w:hAnsi="Times New Roman" w:cs="Times New Roman"/>
        </w:rPr>
        <w:t>ального района , Кашапова Г.М.</w:t>
      </w:r>
      <w:r w:rsidRPr="00BE11F5">
        <w:rPr>
          <w:rFonts w:ascii="Times New Roman" w:hAnsi="Times New Roman" w:cs="Times New Roman"/>
        </w:rPr>
        <w:t xml:space="preserve"> принято и зарегистрировано заявление в детский сад за № ________ от  «____»_______________20______г. и приняты следующие документы</w:t>
      </w:r>
    </w:p>
    <w:p w:rsidR="00BE11F5" w:rsidRPr="00BE11F5" w:rsidRDefault="00BE11F5" w:rsidP="00BE11F5">
      <w:pPr>
        <w:ind w:left="550" w:right="-56"/>
        <w:jc w:val="both"/>
        <w:rPr>
          <w:rFonts w:ascii="Times New Roman" w:hAnsi="Times New Roman" w:cs="Times New Roman"/>
        </w:rPr>
      </w:pPr>
    </w:p>
    <w:p w:rsidR="00BE11F5" w:rsidRPr="00BE11F5" w:rsidRDefault="00BE11F5" w:rsidP="00BE11F5">
      <w:pPr>
        <w:ind w:left="550" w:right="-56"/>
        <w:jc w:val="both"/>
        <w:rPr>
          <w:rFonts w:ascii="Times New Roman" w:hAnsi="Times New Roman" w:cs="Times New Roman"/>
        </w:rPr>
      </w:pPr>
    </w:p>
    <w:p w:rsidR="00BE11F5" w:rsidRPr="00BE11F5" w:rsidRDefault="00BE11F5" w:rsidP="00BE11F5">
      <w:pPr>
        <w:ind w:left="550" w:right="-56"/>
        <w:jc w:val="both"/>
        <w:rPr>
          <w:rFonts w:ascii="Times New Roman" w:hAnsi="Times New Roman" w:cs="Times New Roman"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3969"/>
        <w:gridCol w:w="1559"/>
        <w:gridCol w:w="3402"/>
      </w:tblGrid>
      <w:tr w:rsidR="00BE11F5" w:rsidRPr="00BE11F5" w:rsidTr="00296E67">
        <w:tc>
          <w:tcPr>
            <w:tcW w:w="568" w:type="dxa"/>
          </w:tcPr>
          <w:p w:rsidR="00BE11F5" w:rsidRPr="00BE11F5" w:rsidRDefault="00BE11F5" w:rsidP="00296E67">
            <w:pPr>
              <w:ind w:left="50" w:right="-56"/>
              <w:jc w:val="both"/>
              <w:rPr>
                <w:rFonts w:ascii="Times New Roman" w:hAnsi="Times New Roman" w:cs="Times New Roman"/>
              </w:rPr>
            </w:pPr>
            <w:r w:rsidRPr="00BE11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69" w:type="dxa"/>
          </w:tcPr>
          <w:p w:rsidR="00BE11F5" w:rsidRPr="00BE11F5" w:rsidRDefault="00BE11F5" w:rsidP="00296E67">
            <w:pPr>
              <w:ind w:left="550" w:right="-56"/>
              <w:jc w:val="both"/>
              <w:rPr>
                <w:rFonts w:ascii="Times New Roman" w:hAnsi="Times New Roman" w:cs="Times New Roman"/>
                <w:b/>
              </w:rPr>
            </w:pPr>
            <w:r w:rsidRPr="00BE11F5">
              <w:rPr>
                <w:rFonts w:ascii="Times New Roman" w:hAnsi="Times New Roman" w:cs="Times New Roman"/>
                <w:b/>
              </w:rPr>
              <w:t>Наименование документа</w:t>
            </w:r>
          </w:p>
        </w:tc>
        <w:tc>
          <w:tcPr>
            <w:tcW w:w="1559" w:type="dxa"/>
          </w:tcPr>
          <w:p w:rsidR="00BE11F5" w:rsidRPr="00BE11F5" w:rsidRDefault="00BE11F5" w:rsidP="00296E67">
            <w:pPr>
              <w:ind w:left="550" w:right="-56"/>
              <w:jc w:val="both"/>
              <w:rPr>
                <w:rFonts w:ascii="Times New Roman" w:hAnsi="Times New Roman" w:cs="Times New Roman"/>
                <w:b/>
              </w:rPr>
            </w:pPr>
            <w:r w:rsidRPr="00BE11F5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402" w:type="dxa"/>
          </w:tcPr>
          <w:p w:rsidR="00BE11F5" w:rsidRPr="00BE11F5" w:rsidRDefault="00BE11F5" w:rsidP="00296E67">
            <w:pPr>
              <w:ind w:left="550" w:right="-56"/>
              <w:jc w:val="both"/>
              <w:rPr>
                <w:rFonts w:ascii="Times New Roman" w:hAnsi="Times New Roman" w:cs="Times New Roman"/>
                <w:b/>
              </w:rPr>
            </w:pPr>
            <w:r w:rsidRPr="00BE11F5">
              <w:rPr>
                <w:rFonts w:ascii="Times New Roman" w:hAnsi="Times New Roman" w:cs="Times New Roman"/>
                <w:b/>
              </w:rPr>
              <w:t>Примечание (по желанию родителей)</w:t>
            </w:r>
          </w:p>
        </w:tc>
      </w:tr>
      <w:tr w:rsidR="00BE11F5" w:rsidRPr="00BE11F5" w:rsidTr="00296E67">
        <w:tc>
          <w:tcPr>
            <w:tcW w:w="568" w:type="dxa"/>
          </w:tcPr>
          <w:p w:rsidR="00BE11F5" w:rsidRPr="00BE11F5" w:rsidRDefault="00BE11F5" w:rsidP="00296E67">
            <w:pPr>
              <w:ind w:left="50" w:right="-56"/>
              <w:jc w:val="both"/>
              <w:rPr>
                <w:rFonts w:ascii="Times New Roman" w:hAnsi="Times New Roman" w:cs="Times New Roman"/>
              </w:rPr>
            </w:pPr>
            <w:r w:rsidRPr="00BE11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9" w:type="dxa"/>
          </w:tcPr>
          <w:p w:rsidR="00BE11F5" w:rsidRPr="00BE11F5" w:rsidRDefault="00BE11F5" w:rsidP="00296E67">
            <w:pPr>
              <w:ind w:right="-56"/>
              <w:rPr>
                <w:rFonts w:ascii="Times New Roman" w:hAnsi="Times New Roman" w:cs="Times New Roman"/>
              </w:rPr>
            </w:pPr>
            <w:r w:rsidRPr="00BE11F5">
              <w:rPr>
                <w:rFonts w:ascii="Times New Roman" w:hAnsi="Times New Roman" w:cs="Times New Roman"/>
              </w:rPr>
              <w:t>Копия свидетельства о рождении ребенка</w:t>
            </w:r>
          </w:p>
        </w:tc>
        <w:tc>
          <w:tcPr>
            <w:tcW w:w="1559" w:type="dxa"/>
          </w:tcPr>
          <w:p w:rsidR="00BE11F5" w:rsidRPr="00BE11F5" w:rsidRDefault="00BE11F5" w:rsidP="00296E67">
            <w:pPr>
              <w:ind w:left="550" w:right="-5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E11F5" w:rsidRPr="00BE11F5" w:rsidRDefault="00BE11F5" w:rsidP="00296E67">
            <w:pPr>
              <w:ind w:left="550" w:right="-56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11F5" w:rsidRPr="00BE11F5" w:rsidTr="00296E67">
        <w:tc>
          <w:tcPr>
            <w:tcW w:w="568" w:type="dxa"/>
          </w:tcPr>
          <w:p w:rsidR="00BE11F5" w:rsidRPr="00BE11F5" w:rsidRDefault="00BE11F5" w:rsidP="00296E67">
            <w:pPr>
              <w:ind w:left="50" w:right="-56"/>
              <w:jc w:val="both"/>
              <w:rPr>
                <w:rFonts w:ascii="Times New Roman" w:hAnsi="Times New Roman" w:cs="Times New Roman"/>
              </w:rPr>
            </w:pPr>
            <w:r w:rsidRPr="00BE11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69" w:type="dxa"/>
          </w:tcPr>
          <w:p w:rsidR="00BE11F5" w:rsidRPr="00BE11F5" w:rsidRDefault="00BE11F5" w:rsidP="00296E67">
            <w:pPr>
              <w:ind w:right="-56"/>
              <w:rPr>
                <w:rFonts w:ascii="Times New Roman" w:hAnsi="Times New Roman" w:cs="Times New Roman"/>
              </w:rPr>
            </w:pPr>
            <w:r w:rsidRPr="00BE11F5">
              <w:rPr>
                <w:rFonts w:ascii="Times New Roman" w:hAnsi="Times New Roman" w:cs="Times New Roman"/>
              </w:rPr>
              <w:t>Копия документа, содержащая сведения о регистрации ребенка по месту жительства</w:t>
            </w:r>
          </w:p>
          <w:p w:rsidR="00BE11F5" w:rsidRPr="00BE11F5" w:rsidRDefault="00BE11F5" w:rsidP="00296E67">
            <w:pPr>
              <w:ind w:left="550" w:right="-5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E11F5" w:rsidRPr="00BE11F5" w:rsidRDefault="00BE11F5" w:rsidP="00296E67">
            <w:pPr>
              <w:ind w:left="550" w:right="-5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E11F5" w:rsidRPr="00BE11F5" w:rsidRDefault="00BE11F5" w:rsidP="00296E67">
            <w:pPr>
              <w:ind w:left="550" w:right="-56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11F5" w:rsidRPr="00BE11F5" w:rsidTr="00296E67">
        <w:tc>
          <w:tcPr>
            <w:tcW w:w="568" w:type="dxa"/>
          </w:tcPr>
          <w:p w:rsidR="00BE11F5" w:rsidRPr="00BE11F5" w:rsidRDefault="00BE11F5" w:rsidP="00296E67">
            <w:pPr>
              <w:ind w:left="50" w:right="-56"/>
              <w:jc w:val="both"/>
              <w:rPr>
                <w:rFonts w:ascii="Times New Roman" w:hAnsi="Times New Roman" w:cs="Times New Roman"/>
              </w:rPr>
            </w:pPr>
            <w:r w:rsidRPr="00BE11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69" w:type="dxa"/>
          </w:tcPr>
          <w:p w:rsidR="00BE11F5" w:rsidRPr="00BE11F5" w:rsidRDefault="00BE11F5" w:rsidP="00296E67">
            <w:pPr>
              <w:ind w:right="-56"/>
              <w:rPr>
                <w:rFonts w:ascii="Times New Roman" w:hAnsi="Times New Roman" w:cs="Times New Roman"/>
              </w:rPr>
            </w:pPr>
            <w:r w:rsidRPr="00BE11F5">
              <w:rPr>
                <w:rFonts w:ascii="Times New Roman" w:hAnsi="Times New Roman" w:cs="Times New Roman"/>
              </w:rPr>
              <w:t>Медицинская карта (заключение)</w:t>
            </w:r>
          </w:p>
          <w:p w:rsidR="00BE11F5" w:rsidRPr="00BE11F5" w:rsidRDefault="00BE11F5" w:rsidP="00296E67">
            <w:pPr>
              <w:ind w:left="550" w:right="-5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E11F5" w:rsidRPr="00BE11F5" w:rsidRDefault="00BE11F5" w:rsidP="00296E67">
            <w:pPr>
              <w:ind w:left="550" w:right="-5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E11F5" w:rsidRPr="00BE11F5" w:rsidRDefault="00BE11F5" w:rsidP="00296E67">
            <w:pPr>
              <w:ind w:left="550" w:right="-56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11F5" w:rsidRPr="00BE11F5" w:rsidTr="00296E67">
        <w:tc>
          <w:tcPr>
            <w:tcW w:w="568" w:type="dxa"/>
          </w:tcPr>
          <w:p w:rsidR="00BE11F5" w:rsidRPr="00BE11F5" w:rsidRDefault="00BE11F5" w:rsidP="00296E67">
            <w:pPr>
              <w:ind w:left="50" w:right="-56"/>
              <w:jc w:val="both"/>
              <w:rPr>
                <w:rFonts w:ascii="Times New Roman" w:hAnsi="Times New Roman" w:cs="Times New Roman"/>
              </w:rPr>
            </w:pPr>
            <w:r w:rsidRPr="00BE11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69" w:type="dxa"/>
          </w:tcPr>
          <w:p w:rsidR="00BE11F5" w:rsidRPr="00BE11F5" w:rsidRDefault="00BE11F5" w:rsidP="00296E67">
            <w:pPr>
              <w:ind w:right="-56"/>
              <w:rPr>
                <w:rFonts w:ascii="Times New Roman" w:hAnsi="Times New Roman" w:cs="Times New Roman"/>
              </w:rPr>
            </w:pPr>
            <w:r w:rsidRPr="00BE11F5">
              <w:rPr>
                <w:rFonts w:ascii="Times New Roman" w:hAnsi="Times New Roman" w:cs="Times New Roman"/>
              </w:rPr>
              <w:t>Копия паспорта (законного представителя)</w:t>
            </w:r>
          </w:p>
        </w:tc>
        <w:tc>
          <w:tcPr>
            <w:tcW w:w="1559" w:type="dxa"/>
          </w:tcPr>
          <w:p w:rsidR="00BE11F5" w:rsidRPr="00BE11F5" w:rsidRDefault="00BE11F5" w:rsidP="00296E67">
            <w:pPr>
              <w:ind w:left="550" w:right="-5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E11F5" w:rsidRPr="00BE11F5" w:rsidRDefault="00BE11F5" w:rsidP="00296E67">
            <w:pPr>
              <w:ind w:left="550" w:right="-56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11F5" w:rsidRPr="00BE11F5" w:rsidTr="00296E67">
        <w:tc>
          <w:tcPr>
            <w:tcW w:w="568" w:type="dxa"/>
          </w:tcPr>
          <w:p w:rsidR="00BE11F5" w:rsidRPr="00BE11F5" w:rsidRDefault="00BE11F5" w:rsidP="00296E67">
            <w:pPr>
              <w:ind w:left="50" w:right="-56"/>
              <w:jc w:val="both"/>
              <w:rPr>
                <w:rFonts w:ascii="Times New Roman" w:hAnsi="Times New Roman" w:cs="Times New Roman"/>
              </w:rPr>
            </w:pPr>
            <w:r w:rsidRPr="00BE11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69" w:type="dxa"/>
          </w:tcPr>
          <w:p w:rsidR="00BE11F5" w:rsidRPr="00BE11F5" w:rsidRDefault="00BE11F5" w:rsidP="00296E67">
            <w:pPr>
              <w:ind w:left="550" w:right="-56"/>
              <w:jc w:val="both"/>
              <w:rPr>
                <w:rFonts w:ascii="Times New Roman" w:hAnsi="Times New Roman" w:cs="Times New Roman"/>
              </w:rPr>
            </w:pPr>
          </w:p>
          <w:p w:rsidR="00BE11F5" w:rsidRPr="00BE11F5" w:rsidRDefault="00BE11F5" w:rsidP="00296E67">
            <w:pPr>
              <w:ind w:left="550" w:right="-5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E11F5" w:rsidRPr="00BE11F5" w:rsidRDefault="00BE11F5" w:rsidP="00296E67">
            <w:pPr>
              <w:ind w:left="550" w:right="-5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E11F5" w:rsidRPr="00BE11F5" w:rsidRDefault="00BE11F5" w:rsidP="00296E67">
            <w:pPr>
              <w:ind w:left="550" w:right="-56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11F5" w:rsidRPr="00BE11F5" w:rsidTr="00296E67">
        <w:tc>
          <w:tcPr>
            <w:tcW w:w="568" w:type="dxa"/>
          </w:tcPr>
          <w:p w:rsidR="00BE11F5" w:rsidRPr="00BE11F5" w:rsidRDefault="00BE11F5" w:rsidP="00296E67">
            <w:pPr>
              <w:ind w:left="50" w:right="-56"/>
              <w:jc w:val="both"/>
              <w:rPr>
                <w:rFonts w:ascii="Times New Roman" w:hAnsi="Times New Roman" w:cs="Times New Roman"/>
              </w:rPr>
            </w:pPr>
            <w:r w:rsidRPr="00BE11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69" w:type="dxa"/>
          </w:tcPr>
          <w:p w:rsidR="00BE11F5" w:rsidRPr="00BE11F5" w:rsidRDefault="00BE11F5" w:rsidP="00296E67">
            <w:pPr>
              <w:ind w:left="550" w:right="-56"/>
              <w:jc w:val="both"/>
              <w:rPr>
                <w:rFonts w:ascii="Times New Roman" w:hAnsi="Times New Roman" w:cs="Times New Roman"/>
              </w:rPr>
            </w:pPr>
          </w:p>
          <w:p w:rsidR="00BE11F5" w:rsidRPr="00BE11F5" w:rsidRDefault="00BE11F5" w:rsidP="00296E67">
            <w:pPr>
              <w:ind w:left="550" w:right="-5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E11F5" w:rsidRPr="00BE11F5" w:rsidRDefault="00BE11F5" w:rsidP="00296E67">
            <w:pPr>
              <w:ind w:left="550" w:right="-5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E11F5" w:rsidRPr="00BE11F5" w:rsidRDefault="00BE11F5" w:rsidP="00296E67">
            <w:pPr>
              <w:ind w:left="550" w:right="-56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E11F5" w:rsidRPr="00BE11F5" w:rsidRDefault="00BE11F5" w:rsidP="00BE11F5">
      <w:pPr>
        <w:tabs>
          <w:tab w:val="left" w:pos="3969"/>
        </w:tabs>
        <w:ind w:left="550" w:right="-56"/>
        <w:jc w:val="both"/>
        <w:rPr>
          <w:rFonts w:ascii="Times New Roman" w:hAnsi="Times New Roman" w:cs="Times New Roman"/>
          <w:lang w:val="en-US"/>
        </w:rPr>
      </w:pPr>
    </w:p>
    <w:p w:rsidR="00BE11F5" w:rsidRPr="00BE11F5" w:rsidRDefault="00BE11F5" w:rsidP="00BE11F5">
      <w:pPr>
        <w:ind w:left="550" w:right="-56"/>
        <w:jc w:val="both"/>
        <w:rPr>
          <w:rFonts w:ascii="Times New Roman" w:hAnsi="Times New Roman" w:cs="Times New Roman"/>
        </w:rPr>
      </w:pPr>
      <w:r w:rsidRPr="00BE11F5">
        <w:rPr>
          <w:rFonts w:ascii="Times New Roman" w:hAnsi="Times New Roman" w:cs="Times New Roman"/>
        </w:rPr>
        <w:t>Дата ____________ 20___г.                     под</w:t>
      </w:r>
      <w:r w:rsidR="00236930">
        <w:rPr>
          <w:rFonts w:ascii="Times New Roman" w:hAnsi="Times New Roman" w:cs="Times New Roman"/>
        </w:rPr>
        <w:t>пись __________/ Кашапова Г.М.</w:t>
      </w:r>
      <w:r w:rsidRPr="00BE11F5">
        <w:rPr>
          <w:rFonts w:ascii="Times New Roman" w:hAnsi="Times New Roman" w:cs="Times New Roman"/>
        </w:rPr>
        <w:t>/</w:t>
      </w:r>
    </w:p>
    <w:p w:rsidR="00BE11F5" w:rsidRPr="00BE11F5" w:rsidRDefault="00BE11F5" w:rsidP="00BE11F5">
      <w:pPr>
        <w:ind w:left="550" w:right="-56"/>
        <w:jc w:val="both"/>
        <w:rPr>
          <w:rFonts w:ascii="Times New Roman" w:hAnsi="Times New Roman" w:cs="Times New Roman"/>
        </w:rPr>
      </w:pPr>
      <w:r w:rsidRPr="00BE11F5">
        <w:rPr>
          <w:rFonts w:ascii="Times New Roman" w:hAnsi="Times New Roman" w:cs="Times New Roman"/>
        </w:rPr>
        <w:t>М.П.</w:t>
      </w:r>
    </w:p>
    <w:p w:rsidR="00BE11F5" w:rsidRPr="00BE11F5" w:rsidRDefault="00BE11F5" w:rsidP="00BE11F5">
      <w:pPr>
        <w:ind w:left="550" w:right="-56"/>
        <w:jc w:val="both"/>
        <w:rPr>
          <w:rFonts w:ascii="Times New Roman" w:hAnsi="Times New Roman" w:cs="Times New Roman"/>
        </w:rPr>
      </w:pPr>
    </w:p>
    <w:p w:rsidR="00BE11F5" w:rsidRPr="00BE11F5" w:rsidRDefault="00BE11F5" w:rsidP="00BE11F5">
      <w:pPr>
        <w:ind w:left="550" w:right="-56"/>
        <w:jc w:val="both"/>
        <w:rPr>
          <w:rFonts w:ascii="Times New Roman" w:hAnsi="Times New Roman" w:cs="Times New Roman"/>
        </w:rPr>
      </w:pPr>
    </w:p>
    <w:p w:rsidR="00BE11F5" w:rsidRPr="00BE11F5" w:rsidRDefault="00BE11F5" w:rsidP="00BE11F5">
      <w:pPr>
        <w:ind w:left="550" w:right="-56"/>
        <w:jc w:val="both"/>
        <w:rPr>
          <w:rFonts w:ascii="Times New Roman" w:hAnsi="Times New Roman" w:cs="Times New Roman"/>
        </w:rPr>
      </w:pPr>
    </w:p>
    <w:p w:rsidR="00BE11F5" w:rsidRDefault="00BE11F5" w:rsidP="00BE11F5">
      <w:pPr>
        <w:spacing w:before="71"/>
        <w:ind w:right="113"/>
        <w:rPr>
          <w:rFonts w:ascii="Times New Roman" w:hAnsi="Times New Roman" w:cs="Times New Roman"/>
        </w:rPr>
      </w:pPr>
    </w:p>
    <w:p w:rsidR="00BE11F5" w:rsidRDefault="00BE11F5" w:rsidP="00BE11F5">
      <w:pPr>
        <w:spacing w:before="71"/>
        <w:ind w:right="113"/>
        <w:rPr>
          <w:rFonts w:ascii="Times New Roman" w:hAnsi="Times New Roman" w:cs="Times New Roman"/>
        </w:rPr>
      </w:pPr>
    </w:p>
    <w:p w:rsidR="00BE11F5" w:rsidRPr="00BE11F5" w:rsidRDefault="00BE11F5" w:rsidP="00BE11F5">
      <w:pPr>
        <w:spacing w:before="71"/>
        <w:ind w:right="113"/>
        <w:rPr>
          <w:rFonts w:ascii="Times New Roman" w:hAnsi="Times New Roman" w:cs="Times New Roman"/>
        </w:rPr>
      </w:pPr>
    </w:p>
    <w:p w:rsidR="00BE11F5" w:rsidRPr="00BE11F5" w:rsidRDefault="00BE11F5" w:rsidP="00BE11F5">
      <w:pPr>
        <w:spacing w:before="71"/>
        <w:ind w:right="113"/>
        <w:jc w:val="right"/>
        <w:rPr>
          <w:rFonts w:ascii="Times New Roman" w:hAnsi="Times New Roman" w:cs="Times New Roman"/>
        </w:rPr>
      </w:pPr>
      <w:r w:rsidRPr="00BE11F5">
        <w:rPr>
          <w:rFonts w:ascii="Times New Roman" w:hAnsi="Times New Roman" w:cs="Times New Roman"/>
        </w:rPr>
        <w:t>Приложение№2</w:t>
      </w:r>
    </w:p>
    <w:p w:rsidR="00BE11F5" w:rsidRPr="00BE11F5" w:rsidRDefault="00BE11F5" w:rsidP="00BE11F5">
      <w:pPr>
        <w:pStyle w:val="ab"/>
        <w:spacing w:before="5"/>
        <w:ind w:left="0"/>
        <w:jc w:val="both"/>
        <w:rPr>
          <w:sz w:val="22"/>
          <w:szCs w:val="22"/>
        </w:rPr>
      </w:pPr>
    </w:p>
    <w:p w:rsidR="00BE11F5" w:rsidRPr="00BE11F5" w:rsidRDefault="00BE11F5" w:rsidP="00BE11F5">
      <w:pPr>
        <w:ind w:left="6380"/>
        <w:contextualSpacing/>
        <w:rPr>
          <w:rFonts w:ascii="Times New Roman" w:hAnsi="Times New Roman" w:cs="Times New Roman"/>
          <w:i/>
        </w:rPr>
      </w:pPr>
      <w:r w:rsidRPr="00BE11F5">
        <w:rPr>
          <w:rFonts w:ascii="Times New Roman" w:hAnsi="Times New Roman" w:cs="Times New Roman"/>
        </w:rPr>
        <w:t xml:space="preserve">Приложение к "Правилам комплектования, приема и отчисления детей в </w:t>
      </w:r>
      <w:r w:rsidRPr="00BE11F5">
        <w:rPr>
          <w:rFonts w:ascii="Times New Roman" w:hAnsi="Times New Roman" w:cs="Times New Roman"/>
        </w:rPr>
        <w:tab/>
        <w:t>МБ</w:t>
      </w:r>
      <w:r w:rsidR="00236930">
        <w:rPr>
          <w:rFonts w:ascii="Times New Roman" w:hAnsi="Times New Roman" w:cs="Times New Roman"/>
        </w:rPr>
        <w:t>ДОУ «Урманчеевский детский сад№1</w:t>
      </w:r>
      <w:r w:rsidRPr="00BE11F5">
        <w:rPr>
          <w:rFonts w:ascii="Times New Roman" w:hAnsi="Times New Roman" w:cs="Times New Roman"/>
        </w:rPr>
        <w:t>» реализующих ООП ДО"</w:t>
      </w:r>
    </w:p>
    <w:p w:rsidR="00BE11F5" w:rsidRPr="00BE11F5" w:rsidRDefault="00BE11F5" w:rsidP="00BE11F5">
      <w:pPr>
        <w:rPr>
          <w:rFonts w:ascii="Times New Roman" w:hAnsi="Times New Roman" w:cs="Times New Roman"/>
        </w:rPr>
      </w:pPr>
    </w:p>
    <w:p w:rsidR="00BE11F5" w:rsidRPr="00BE11F5" w:rsidRDefault="00BE11F5" w:rsidP="00BE11F5">
      <w:pPr>
        <w:pStyle w:val="af"/>
        <w:jc w:val="center"/>
        <w:rPr>
          <w:rFonts w:ascii="Times New Roman" w:hAnsi="Times New Roman"/>
          <w:b/>
          <w:lang w:val="tt-RU"/>
        </w:rPr>
      </w:pPr>
      <w:r w:rsidRPr="00BE11F5">
        <w:rPr>
          <w:rFonts w:ascii="Times New Roman" w:hAnsi="Times New Roman"/>
          <w:b/>
        </w:rPr>
        <w:t>Договор№</w:t>
      </w:r>
    </w:p>
    <w:p w:rsidR="00BE11F5" w:rsidRPr="00BE11F5" w:rsidRDefault="00BE11F5" w:rsidP="00BE11F5">
      <w:pPr>
        <w:pStyle w:val="af"/>
        <w:jc w:val="center"/>
        <w:rPr>
          <w:rFonts w:ascii="Times New Roman" w:hAnsi="Times New Roman"/>
          <w:b/>
        </w:rPr>
      </w:pPr>
      <w:r w:rsidRPr="00BE11F5">
        <w:rPr>
          <w:rFonts w:ascii="Times New Roman" w:hAnsi="Times New Roman"/>
          <w:b/>
        </w:rPr>
        <w:t>об образовании по образовательным программам дошкольного образования</w:t>
      </w:r>
    </w:p>
    <w:p w:rsidR="00BE11F5" w:rsidRPr="00BE11F5" w:rsidRDefault="00BE11F5" w:rsidP="00BE11F5">
      <w:pPr>
        <w:pStyle w:val="af"/>
        <w:jc w:val="center"/>
        <w:rPr>
          <w:rFonts w:ascii="Times New Roman" w:hAnsi="Times New Roman"/>
          <w:b/>
        </w:rPr>
      </w:pPr>
      <w:r w:rsidRPr="00BE11F5">
        <w:rPr>
          <w:rFonts w:ascii="Times New Roman" w:hAnsi="Times New Roman"/>
          <w:color w:val="000000"/>
          <w:u w:val="single"/>
        </w:rPr>
        <w:t xml:space="preserve">с. </w:t>
      </w:r>
      <w:r w:rsidR="00236930">
        <w:rPr>
          <w:rFonts w:ascii="Times New Roman" w:hAnsi="Times New Roman"/>
          <w:color w:val="000000"/>
          <w:u w:val="single"/>
        </w:rPr>
        <w:t xml:space="preserve">Камский леспромхоз </w:t>
      </w:r>
      <w:r w:rsidRPr="00BE11F5">
        <w:rPr>
          <w:rFonts w:ascii="Times New Roman" w:hAnsi="Times New Roman"/>
          <w:color w:val="000000"/>
        </w:rPr>
        <w:t>__                                                                                                            20___   г.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  <w:color w:val="000000"/>
        </w:rPr>
      </w:pPr>
      <w:r w:rsidRPr="00BE11F5">
        <w:rPr>
          <w:rFonts w:ascii="Times New Roman" w:hAnsi="Times New Roman"/>
          <w:color w:val="000000"/>
        </w:rPr>
        <w:t xml:space="preserve">                                         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  <w:color w:val="000000"/>
          <w:lang w:val="tt-RU"/>
        </w:rPr>
      </w:pPr>
      <w:r w:rsidRPr="00BE11F5">
        <w:rPr>
          <w:rFonts w:ascii="Times New Roman" w:hAnsi="Times New Roman"/>
          <w:color w:val="000000"/>
          <w:u w:val="single"/>
        </w:rPr>
        <w:t>Муниципальное бюджетное дошкольное образовательное учреждени</w:t>
      </w:r>
      <w:r w:rsidR="00236930">
        <w:rPr>
          <w:rFonts w:ascii="Times New Roman" w:hAnsi="Times New Roman"/>
          <w:color w:val="000000"/>
          <w:u w:val="single"/>
        </w:rPr>
        <w:t>е «Урманчеевсский детский сад №1</w:t>
      </w:r>
      <w:r w:rsidRPr="00BE11F5">
        <w:rPr>
          <w:rFonts w:ascii="Times New Roman" w:hAnsi="Times New Roman"/>
          <w:color w:val="000000"/>
          <w:u w:val="single"/>
        </w:rPr>
        <w:t>» Мамадышского муниципального района</w:t>
      </w:r>
      <w:r w:rsidRPr="00BE11F5">
        <w:rPr>
          <w:rFonts w:ascii="Times New Roman" w:hAnsi="Times New Roman"/>
          <w:color w:val="000000"/>
        </w:rPr>
        <w:t>_</w:t>
      </w:r>
      <w:r w:rsidRPr="00BE11F5">
        <w:rPr>
          <w:rFonts w:ascii="Times New Roman" w:hAnsi="Times New Roman"/>
          <w:color w:val="000000"/>
          <w:u w:val="single"/>
        </w:rPr>
        <w:t>Республики Татарстан,</w:t>
      </w:r>
      <w:r w:rsidRPr="00BE11F5">
        <w:rPr>
          <w:rFonts w:ascii="Times New Roman" w:hAnsi="Times New Roman"/>
          <w:color w:val="000000"/>
        </w:rPr>
        <w:t xml:space="preserve"> осуществляющее  образовательную деятельность по образовательным программам дошкольного образования, осуществляющее образовательную деятельность    (далее - образовательная организация) на ос</w:t>
      </w:r>
      <w:r w:rsidR="00236930">
        <w:rPr>
          <w:rFonts w:ascii="Times New Roman" w:hAnsi="Times New Roman"/>
          <w:color w:val="000000"/>
        </w:rPr>
        <w:t xml:space="preserve">новании лицензии от "18" марта </w:t>
      </w:r>
      <w:r w:rsidRPr="00BE11F5">
        <w:rPr>
          <w:rFonts w:ascii="Times New Roman" w:hAnsi="Times New Roman"/>
          <w:color w:val="000000"/>
        </w:rPr>
        <w:t xml:space="preserve">  2017 г. № </w:t>
      </w:r>
      <w:r w:rsidR="00236930">
        <w:rPr>
          <w:rFonts w:ascii="Times New Roman" w:hAnsi="Times New Roman"/>
          <w:color w:val="000000"/>
          <w:lang w:val="tt-RU"/>
        </w:rPr>
        <w:t>8015</w:t>
      </w:r>
      <w:r w:rsidRPr="00BE11F5">
        <w:rPr>
          <w:rFonts w:ascii="Times New Roman" w:hAnsi="Times New Roman"/>
          <w:color w:val="000000"/>
          <w:lang w:val="tt-RU"/>
        </w:rPr>
        <w:t xml:space="preserve"> , </w:t>
      </w:r>
      <w:r w:rsidRPr="00BE11F5">
        <w:rPr>
          <w:rFonts w:ascii="Times New Roman" w:hAnsi="Times New Roman"/>
          <w:color w:val="000000"/>
        </w:rPr>
        <w:t>Выданной Министерство образования и науки Республики Тататрстан, именуемое в  дальнейшем "Исполнитель", в лице заведующе</w:t>
      </w:r>
      <w:r w:rsidR="00236930">
        <w:rPr>
          <w:rFonts w:ascii="Times New Roman" w:hAnsi="Times New Roman"/>
          <w:color w:val="000000"/>
        </w:rPr>
        <w:t xml:space="preserve">го Кашаповой Гузалии Мииннахметовны </w:t>
      </w:r>
      <w:r w:rsidRPr="00BE11F5">
        <w:rPr>
          <w:rFonts w:ascii="Times New Roman" w:hAnsi="Times New Roman"/>
          <w:color w:val="000000"/>
        </w:rPr>
        <w:t xml:space="preserve"> , действующего на основании Устава, и _______________________________  именуемой в дальнейшем "Заказчик", в интересах несовершеннолетнего___________________________  , проживающего по адресу: _______________________________________________________________________________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  <w:color w:val="000000"/>
        </w:rPr>
      </w:pPr>
      <w:r w:rsidRPr="00BE11F5">
        <w:rPr>
          <w:rFonts w:ascii="Times New Roman" w:hAnsi="Times New Roman"/>
          <w:color w:val="000000"/>
        </w:rPr>
        <w:t>Именуем в    дальнейшем "Воспитанник", совместно  именуемые Стороны, заключили настоящий Договор о нижеследующем: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  <w:color w:val="000000"/>
        </w:rPr>
      </w:pPr>
    </w:p>
    <w:p w:rsidR="00BE11F5" w:rsidRPr="00BE11F5" w:rsidRDefault="00BE11F5" w:rsidP="00BE11F5">
      <w:pPr>
        <w:pStyle w:val="af"/>
        <w:numPr>
          <w:ilvl w:val="0"/>
          <w:numId w:val="9"/>
        </w:numPr>
        <w:jc w:val="both"/>
        <w:rPr>
          <w:rFonts w:ascii="Times New Roman" w:hAnsi="Times New Roman"/>
          <w:b/>
        </w:rPr>
      </w:pPr>
      <w:r w:rsidRPr="00BE11F5">
        <w:rPr>
          <w:rFonts w:ascii="Times New Roman" w:hAnsi="Times New Roman"/>
          <w:b/>
        </w:rPr>
        <w:t>Предмет договора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образовательном  учреждении, присмотр и уход за Воспитанником.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 xml:space="preserve">1.2. Форма обучения – дневная, </w:t>
      </w:r>
      <w:r w:rsidRPr="00BE11F5">
        <w:rPr>
          <w:rFonts w:ascii="Times New Roman" w:hAnsi="Times New Roman"/>
          <w:u w:val="single"/>
        </w:rPr>
        <w:t>очная.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1.3. Наименование образовательной программы – Основная образовательная программа  МБ</w:t>
      </w:r>
      <w:r w:rsidR="00236930">
        <w:rPr>
          <w:rFonts w:ascii="Times New Roman" w:hAnsi="Times New Roman"/>
        </w:rPr>
        <w:t>ДОУ «Урманчеевский детский сад№1</w:t>
      </w:r>
      <w:r w:rsidRPr="00BE11F5">
        <w:rPr>
          <w:rFonts w:ascii="Times New Roman" w:hAnsi="Times New Roman"/>
        </w:rPr>
        <w:t>» Мамадышского муниципального района Республики Татарстан разработанная на основе примерной образовательной программы «От рождения до школы» под редакцией Н.Е. Вераксы, М.А. Васильевой, Т.С. Комаровой.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календарных лет.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1.5.Режим пребывания Воспитанника в образовательной организации :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 xml:space="preserve"> - пятидневный -с 7.30 до 16.30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 xml:space="preserve"> - выходные – суббота, воскресенье, праздничные дни.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  <w:u w:val="single"/>
        </w:rPr>
        <w:t>9   часовой.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1.6. Воспитанник зачисляется в _________________________________________________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(направленность группы: общеразвивающая, комбинированная)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</w:p>
    <w:p w:rsidR="00BE11F5" w:rsidRPr="00BE11F5" w:rsidRDefault="00BE11F5" w:rsidP="00BE11F5">
      <w:pPr>
        <w:pStyle w:val="af"/>
        <w:rPr>
          <w:rFonts w:ascii="Times New Roman" w:hAnsi="Times New Roman"/>
          <w:b/>
        </w:rPr>
      </w:pPr>
      <w:r w:rsidRPr="00BE11F5">
        <w:rPr>
          <w:rFonts w:ascii="Times New Roman" w:hAnsi="Times New Roman"/>
          <w:b/>
        </w:rPr>
        <w:t>II. Взаимодействие Сторон</w:t>
      </w:r>
    </w:p>
    <w:p w:rsidR="00BE11F5" w:rsidRPr="00BE11F5" w:rsidRDefault="00BE11F5" w:rsidP="00BE11F5">
      <w:pPr>
        <w:pStyle w:val="af"/>
        <w:rPr>
          <w:rFonts w:ascii="Times New Roman" w:hAnsi="Times New Roman"/>
          <w:b/>
        </w:rPr>
      </w:pPr>
      <w:r w:rsidRPr="00BE11F5">
        <w:rPr>
          <w:rFonts w:ascii="Times New Roman" w:hAnsi="Times New Roman"/>
          <w:b/>
        </w:rPr>
        <w:t xml:space="preserve"> 2.1. Исполнитель вправе: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2.1.1. Самостоятельно осуществлять образовательную деятельность.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2.1.2.На защиту  профессиональную чести и достоинства сотрудников Учреждения.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2.1.3. На отчисление ребенка из Учреждения: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 xml:space="preserve">          - по инициативе Родителя (законного представителя);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 xml:space="preserve">          -по истечению срока действия настоящего договора;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 xml:space="preserve">         - По медицинским показаниям.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2.1.4. Переводить Воспитанника в другие группы в летний период при уменьшении количества детей.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2.1.5. Переводить Воспитанника в другие группы, объединять группы в случае   уменьшения предельной наполняемости группы, которую посещает Воспитанник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 xml:space="preserve">2.1.6. В случае несоблюдения п.3.3 раздел III настоящего Договора, Учреждение имеет право взыскивать сумму задолженности в соответствии с действующим законодательством РФ. 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 xml:space="preserve">2.1.7. Изменять плату за содержание ребенка  на основании постановлений Исполнительного комитета Мамадышского муниципального района. 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</w:p>
    <w:p w:rsidR="00BE11F5" w:rsidRPr="00BE11F5" w:rsidRDefault="00BE11F5" w:rsidP="00BE11F5">
      <w:pPr>
        <w:pStyle w:val="af"/>
        <w:rPr>
          <w:rFonts w:ascii="Times New Roman" w:hAnsi="Times New Roman"/>
          <w:b/>
        </w:rPr>
      </w:pPr>
      <w:r w:rsidRPr="00BE11F5">
        <w:rPr>
          <w:rFonts w:ascii="Times New Roman" w:hAnsi="Times New Roman"/>
          <w:b/>
        </w:rPr>
        <w:t>2.2. Заказчик в праве: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2.2.1. Участвовать в образовательной деятельности Учреждения, в том числе, как    участник образовательных отношений Заказчик имеет право вносить свои  предложения при разработке образовательной программы Учреждения.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2.2.2. Получать от Исполнителя  информацию: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-по вопросам организации и обеспечения надлежащего исполнения услуг, предусмотренных разделом I настоящего Договора;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-о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2.2.4.Находиться с  Воспитанником  в  Учреждении  впериод его адаптации в течение  недели по 2 часа в день.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Заслушать отчеты администрации и педагогов о работе с детьми, вносить предложения по ее улучшению.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2.2.5.Принимать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2.2.6. Принимать участие в деятельности коллегиальных органов управления, предусмотренных уставом Учреждения.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2.2.7. Получать компенсацию части родительской платы за присмотр и уход за ребенком в   Учреждении, при условии оформления документов в органах социальной защиты.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</w:p>
    <w:p w:rsidR="00BE11F5" w:rsidRPr="00BE11F5" w:rsidRDefault="00BE11F5" w:rsidP="00BE11F5">
      <w:pPr>
        <w:pStyle w:val="af"/>
        <w:rPr>
          <w:rFonts w:ascii="Times New Roman" w:hAnsi="Times New Roman"/>
          <w:b/>
        </w:rPr>
      </w:pPr>
      <w:r w:rsidRPr="00BE11F5">
        <w:rPr>
          <w:rFonts w:ascii="Times New Roman" w:hAnsi="Times New Roman"/>
          <w:b/>
        </w:rPr>
        <w:t>2.3. Исполнитель обязан: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2.3.1. Зачислить Воспитанника в Учреждение на основании электронного направления через АИС «Электронный детский сад»,  письменного заявления от Заказчика,  медицинской карты ребенка.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2.3.2. Обеспечить Заказчику доступ к информации для ознакомления с Уставом, лицензией на осуществление образовательной деятельности, с образовательными программами и другими документами, регламентирующими  организацию и осуществление образовательной деятельности в Учреждении, права и обязанности Воспитанников  и Заказчика.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2.3.3. Обеспечить надлежащее предоставление услуг, предусмотренных разделом 1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2.3.4.Обеспечить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2.3.5.При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 здоровья, определяющие особые условия получения им образовательной программы на разных этапах ее реализации.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2.3.6.При оказании услуг,предусмотренных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ипсихологического здоровья, эмоционального благополучия  Воспитанника с учетом его индивидуальных особенностей.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2.3.7.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2.3.8.Обучать Воспитанника по образовательной программе, предусмотренной п.п.1.3. настоящего Договора.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 пространственной среды.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 xml:space="preserve">2.3.10.Обеспечивать Воспитанника  необходимым сбалансированным </w:t>
      </w:r>
      <w:r w:rsidRPr="00BE11F5">
        <w:rPr>
          <w:rFonts w:ascii="Times New Roman" w:hAnsi="Times New Roman"/>
          <w:u w:val="single"/>
        </w:rPr>
        <w:t>4-х разовым питанием</w:t>
      </w:r>
      <w:r w:rsidRPr="00BE11F5">
        <w:rPr>
          <w:rFonts w:ascii="Times New Roman" w:hAnsi="Times New Roman"/>
        </w:rPr>
        <w:t>, (завтрак, второй завтрак, обед, полдник)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2.3.11.Переводить Воспитанника в следующую возрастную группу с 1 сентября.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2.3.12. Обеспечить соблюдение требований Федерального закона от 27.07. 2006 № 152-ФЗ « О персональных данных» в части сбора, хранения и обработки персональных данных Заказчика и Воспитанника.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</w:p>
    <w:p w:rsidR="00BE11F5" w:rsidRPr="00BE11F5" w:rsidRDefault="00BE11F5" w:rsidP="00BE11F5">
      <w:pPr>
        <w:pStyle w:val="af"/>
        <w:rPr>
          <w:rFonts w:ascii="Times New Roman" w:hAnsi="Times New Roman"/>
          <w:b/>
        </w:rPr>
      </w:pPr>
      <w:r w:rsidRPr="00BE11F5">
        <w:rPr>
          <w:rFonts w:ascii="Times New Roman" w:hAnsi="Times New Roman"/>
          <w:b/>
        </w:rPr>
        <w:t>2.4. Заказчикобязан: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lastRenderedPageBreak/>
        <w:t>2.4.1.Соблюдать требования учредительных документов Исполнителя, 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2.4.2. Незамедлительно сообщать Исполнителю об изменении контактного телефона и места жительства.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2.4.3. При поступлении Воспитанника в Учреждение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2.4.4. Обеспечить посещение Воспитанником Учреждения согласно правилам внутреннего распорядка Исполнителя.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 xml:space="preserve">2.4.6. Представлять справку после перенесенного заболевания (накануне начала посещения Учреждения после отсутствия),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 xml:space="preserve">2.4.7.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воспитанника  в детском саду родительская плата подлежит уменьшению только на величину расходов на обеспечение Воспитанника питанием. </w:t>
      </w:r>
    </w:p>
    <w:p w:rsidR="00BE11F5" w:rsidRPr="00BE11F5" w:rsidRDefault="00BE11F5" w:rsidP="00BE11F5">
      <w:pPr>
        <w:jc w:val="both"/>
        <w:rPr>
          <w:rFonts w:ascii="Times New Roman" w:hAnsi="Times New Roman" w:cs="Times New Roman"/>
        </w:rPr>
      </w:pPr>
      <w:r w:rsidRPr="00BE11F5">
        <w:rPr>
          <w:rFonts w:ascii="Times New Roman" w:hAnsi="Times New Roman" w:cs="Times New Roman"/>
        </w:rPr>
        <w:t>2.4.8. Приводить воспитанника в Учреждение в опрятном виде, чистой одежде и обуви. Иметь запасной комплект одежды, сменное белье, сменную обувь, носовой платок. Наличных вещах должна быть специальная отметка о принадлежности данных вещей ребенку.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</w:p>
    <w:p w:rsidR="00BE11F5" w:rsidRPr="00BE11F5" w:rsidRDefault="00BE11F5" w:rsidP="00BE11F5">
      <w:pPr>
        <w:pStyle w:val="af"/>
        <w:tabs>
          <w:tab w:val="left" w:pos="945"/>
          <w:tab w:val="center" w:pos="4961"/>
        </w:tabs>
        <w:rPr>
          <w:rFonts w:ascii="Times New Roman" w:hAnsi="Times New Roman"/>
          <w:b/>
        </w:rPr>
      </w:pPr>
      <w:r w:rsidRPr="00BE11F5">
        <w:rPr>
          <w:rFonts w:ascii="Times New Roman" w:hAnsi="Times New Roman"/>
          <w:b/>
        </w:rPr>
        <w:tab/>
        <w:t xml:space="preserve">III. Размер, сроки и порядок оплаты за присмотр и уход за Воспитанником 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 xml:space="preserve">    3.1. Стоимость услуг Исполнителя по присмотру и уходу за Воспитанником (далее - родительская плата) составляет:   _________  руб_______ копеек, в том числе абонентская  плата  _________  руб_______ копеек  и  расходы за продукты питания  _________  руб_______ копеек. Оплата состоит из двух частей: питание, которое пересчитывается в зависимости от количества дней, проведенных ребенком в Учреждении и размера родительской платы за присмотр и уход за детьми в Учреждении, который остается неизменной.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 xml:space="preserve">      Расходы на реализацию образовательной программы дошкольного образования, а также расходы на содержание недвижимого имущества образовательного учреждения не включаются в родительскую плату за присмотр и уход за воспитанников.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 xml:space="preserve">3.2. Заказчик </w:t>
      </w:r>
      <w:r w:rsidRPr="00BE11F5">
        <w:rPr>
          <w:rFonts w:ascii="Times New Roman" w:hAnsi="Times New Roman"/>
          <w:u w:val="single"/>
        </w:rPr>
        <w:t>_ежемесячно_</w:t>
      </w:r>
      <w:r w:rsidRPr="00BE11F5">
        <w:rPr>
          <w:rFonts w:ascii="Times New Roman" w:hAnsi="Times New Roman"/>
        </w:rPr>
        <w:t>вносит  родительскую плату за присмотр и уход за Воспитанником, указанную вПункте3.1 настоящего Договора, в сумме________________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 xml:space="preserve">_____________________________________________________________________________ 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3.3. Оплата производится в срок</w:t>
      </w:r>
      <w:r w:rsidRPr="00BE11F5">
        <w:rPr>
          <w:rFonts w:ascii="Times New Roman" w:hAnsi="Times New Roman"/>
          <w:u w:val="single"/>
        </w:rPr>
        <w:t xml:space="preserve">не позднее 20 числа текущего месяца  </w:t>
      </w:r>
      <w:r w:rsidRPr="00BE11F5">
        <w:rPr>
          <w:rFonts w:ascii="Times New Roman" w:hAnsi="Times New Roman"/>
        </w:rPr>
        <w:t>в безналичном порядке через кассу или терминал в АК БАРС БАНКЕ, Сбербанке, интернет – услуги.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3.4. В соответствии с п.3 статьи 65 с ФЗ-273 « Об образовании в Российской Федерации» за присмотр и уход за детьми – инвалидами, детьми - сиротами и детьми, оставшиеся без попечения родителей, а также за детьми с туберкулезной интоксикацией, обучающихся в муниципальных организациях, реализующих образовательную программу дошкольного образования, родительская плата не взимается.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3.5. Получать компенсацию части родительской платы за присмотр и уход за ребенком в Учреждении, на первого ребенка - 20%, на второго – 50%, на третьего и последующего – 70% ( п.5 ст. 65 ФЗ «Об образовании в Российской Федерации»)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</w:p>
    <w:p w:rsidR="00BE11F5" w:rsidRPr="00BE11F5" w:rsidRDefault="00BE11F5" w:rsidP="00BE11F5">
      <w:pPr>
        <w:pStyle w:val="af"/>
        <w:jc w:val="center"/>
        <w:rPr>
          <w:rFonts w:ascii="Times New Roman" w:hAnsi="Times New Roman"/>
          <w:b/>
        </w:rPr>
      </w:pPr>
      <w:r w:rsidRPr="00BE11F5">
        <w:rPr>
          <w:rFonts w:ascii="Times New Roman" w:hAnsi="Times New Roman"/>
          <w:b/>
          <w:lang w:val="en-US"/>
        </w:rPr>
        <w:t>I</w:t>
      </w:r>
      <w:r w:rsidRPr="00BE11F5">
        <w:rPr>
          <w:rFonts w:ascii="Times New Roman" w:hAnsi="Times New Roman"/>
          <w:b/>
        </w:rPr>
        <w:t>V. Ответственность за неисполнение или ненадлежащее</w:t>
      </w:r>
    </w:p>
    <w:p w:rsidR="00BE11F5" w:rsidRPr="00BE11F5" w:rsidRDefault="00BE11F5" w:rsidP="00BE11F5">
      <w:pPr>
        <w:pStyle w:val="af"/>
        <w:jc w:val="center"/>
        <w:rPr>
          <w:rFonts w:ascii="Times New Roman" w:hAnsi="Times New Roman"/>
          <w:b/>
        </w:rPr>
      </w:pPr>
      <w:r w:rsidRPr="00BE11F5">
        <w:rPr>
          <w:rFonts w:ascii="Times New Roman" w:hAnsi="Times New Roman"/>
          <w:b/>
        </w:rPr>
        <w:t>исполнение обязательств по договору, порядок разрешения споров.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4.1. За неисполнение, либо ненадлежащее исполнение обязательств по настоящему Договору,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  <w:b/>
        </w:rPr>
      </w:pPr>
    </w:p>
    <w:p w:rsidR="00BE11F5" w:rsidRPr="00BE11F5" w:rsidRDefault="00BE11F5" w:rsidP="00BE11F5">
      <w:pPr>
        <w:pStyle w:val="af"/>
        <w:jc w:val="center"/>
        <w:rPr>
          <w:rFonts w:ascii="Times New Roman" w:hAnsi="Times New Roman"/>
          <w:b/>
        </w:rPr>
      </w:pPr>
      <w:r w:rsidRPr="00BE11F5">
        <w:rPr>
          <w:rFonts w:ascii="Times New Roman" w:hAnsi="Times New Roman"/>
          <w:b/>
        </w:rPr>
        <w:t>V. Основания изменения и расторжения договора.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5.1. Условия, на которых заключен настоящий Договор, могут быть изменены</w:t>
      </w:r>
      <w:r w:rsidR="00236930">
        <w:rPr>
          <w:rFonts w:ascii="Times New Roman" w:hAnsi="Times New Roman"/>
        </w:rPr>
        <w:t xml:space="preserve"> </w:t>
      </w:r>
      <w:r w:rsidRPr="00BE11F5">
        <w:rPr>
          <w:rFonts w:ascii="Times New Roman" w:hAnsi="Times New Roman"/>
        </w:rPr>
        <w:t>по соглашению сторон.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lastRenderedPageBreak/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 По инициативе одной из сторон настоящий Договор может быть расторгнут по следующим основаниям: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- в связи с получением образования ( завершением обучения);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- досрочно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- по обстоятельствам, не зависящим от воли обучающегося или родителей (законных представителей)несовершеннолетнего обучающегося и организации, осуществляющей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 xml:space="preserve"> образовательную деятельность, в том числе в случае ликвидации организации, осуществляющей образовательную деятельность.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</w:p>
    <w:p w:rsidR="00BE11F5" w:rsidRPr="00BE11F5" w:rsidRDefault="00BE11F5" w:rsidP="00BE11F5">
      <w:pPr>
        <w:pStyle w:val="af"/>
        <w:jc w:val="center"/>
        <w:rPr>
          <w:rFonts w:ascii="Times New Roman" w:hAnsi="Times New Roman"/>
          <w:b/>
        </w:rPr>
      </w:pPr>
      <w:r w:rsidRPr="00BE11F5">
        <w:rPr>
          <w:rFonts w:ascii="Times New Roman" w:hAnsi="Times New Roman"/>
          <w:b/>
        </w:rPr>
        <w:t xml:space="preserve">VI. Заключительные положения </w:t>
      </w:r>
    </w:p>
    <w:p w:rsidR="00BE11F5" w:rsidRPr="00BE11F5" w:rsidRDefault="00BE11F5" w:rsidP="00BE11F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BE11F5">
        <w:rPr>
          <w:rFonts w:ascii="Times New Roman" w:hAnsi="Times New Roman" w:cs="Times New Roman"/>
          <w:sz w:val="22"/>
          <w:szCs w:val="22"/>
        </w:rPr>
        <w:t>6.1. Настоящий договор вступает в силу со дня его подписания сторонами и действует до прекращения образовательных отношений (до отчисления воспитанника из образовательного учреждения)___________________________________________________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  <w:r w:rsidRPr="00BE11F5">
        <w:rPr>
          <w:rFonts w:ascii="Times New Roman" w:hAnsi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  <w:b/>
        </w:rPr>
      </w:pP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  <w:b/>
        </w:rPr>
      </w:pP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  <w:b/>
        </w:rPr>
      </w:pP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  <w:b/>
        </w:rPr>
      </w:pPr>
      <w:r w:rsidRPr="00BE11F5">
        <w:rPr>
          <w:rFonts w:ascii="Times New Roman" w:hAnsi="Times New Roman"/>
          <w:b/>
        </w:rPr>
        <w:t>VII.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2"/>
        <w:gridCol w:w="5056"/>
      </w:tblGrid>
      <w:tr w:rsidR="00BE11F5" w:rsidRPr="00BE11F5" w:rsidTr="00296E6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F5" w:rsidRPr="00BE11F5" w:rsidRDefault="00BE11F5" w:rsidP="00296E67">
            <w:pPr>
              <w:pStyle w:val="af"/>
              <w:jc w:val="both"/>
              <w:rPr>
                <w:rFonts w:ascii="Times New Roman" w:hAnsi="Times New Roman"/>
                <w:color w:val="000000"/>
              </w:rPr>
            </w:pPr>
            <w:r w:rsidRPr="00BE11F5">
              <w:rPr>
                <w:rFonts w:ascii="Times New Roman" w:hAnsi="Times New Roman"/>
                <w:color w:val="000000"/>
              </w:rPr>
              <w:t>Исполнитель  </w:t>
            </w:r>
          </w:p>
          <w:p w:rsidR="00BE11F5" w:rsidRPr="00BE11F5" w:rsidRDefault="00BE11F5" w:rsidP="00296E67">
            <w:pPr>
              <w:pStyle w:val="af"/>
              <w:spacing w:line="276" w:lineRule="auto"/>
              <w:rPr>
                <w:rFonts w:ascii="Times New Roman" w:hAnsi="Times New Roman"/>
              </w:rPr>
            </w:pPr>
            <w:r w:rsidRPr="00BE11F5">
              <w:rPr>
                <w:rFonts w:ascii="Times New Roman" w:hAnsi="Times New Roman"/>
              </w:rPr>
              <w:t>Муниципальное бюджетное дошкольное образовательное учреждени</w:t>
            </w:r>
            <w:r w:rsidR="00236930">
              <w:rPr>
                <w:rFonts w:ascii="Times New Roman" w:hAnsi="Times New Roman"/>
              </w:rPr>
              <w:t>е  «Урманчеевский детский сад №1</w:t>
            </w:r>
            <w:r w:rsidRPr="00BE11F5">
              <w:rPr>
                <w:rFonts w:ascii="Times New Roman" w:hAnsi="Times New Roman"/>
              </w:rPr>
              <w:t>»</w:t>
            </w:r>
          </w:p>
          <w:p w:rsidR="00BE11F5" w:rsidRPr="00BE11F5" w:rsidRDefault="00BE11F5" w:rsidP="00296E67">
            <w:pPr>
              <w:pStyle w:val="af"/>
              <w:spacing w:line="276" w:lineRule="auto"/>
              <w:rPr>
                <w:rFonts w:ascii="Times New Roman" w:hAnsi="Times New Roman"/>
              </w:rPr>
            </w:pPr>
            <w:r w:rsidRPr="00BE11F5">
              <w:rPr>
                <w:rFonts w:ascii="Times New Roman" w:hAnsi="Times New Roman"/>
              </w:rPr>
              <w:t>Адрес: РТ. Мама</w:t>
            </w:r>
            <w:r w:rsidR="00236930">
              <w:rPr>
                <w:rFonts w:ascii="Times New Roman" w:hAnsi="Times New Roman"/>
              </w:rPr>
              <w:t>дышский район , с. Камский леспромхоз , ул. Центральная, д.19а</w:t>
            </w:r>
            <w:r w:rsidRPr="00BE11F5">
              <w:rPr>
                <w:rFonts w:ascii="Times New Roman" w:hAnsi="Times New Roman"/>
              </w:rPr>
              <w:t>.</w:t>
            </w:r>
          </w:p>
          <w:p w:rsidR="00BE11F5" w:rsidRPr="00BE11F5" w:rsidRDefault="00DE5CE2" w:rsidP="00296E67">
            <w:pPr>
              <w:pStyle w:val="af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1626005328</w:t>
            </w:r>
          </w:p>
          <w:p w:rsidR="00BE11F5" w:rsidRPr="00BE11F5" w:rsidRDefault="00BE11F5" w:rsidP="00296E67">
            <w:pPr>
              <w:pStyle w:val="af"/>
              <w:spacing w:line="276" w:lineRule="auto"/>
              <w:rPr>
                <w:rFonts w:ascii="Times New Roman" w:hAnsi="Times New Roman"/>
              </w:rPr>
            </w:pPr>
            <w:r w:rsidRPr="00BE11F5">
              <w:rPr>
                <w:rFonts w:ascii="Times New Roman" w:hAnsi="Times New Roman"/>
              </w:rPr>
              <w:t>КПП 162601001</w:t>
            </w:r>
          </w:p>
          <w:p w:rsidR="00BE11F5" w:rsidRPr="00BE11F5" w:rsidRDefault="00DE5CE2" w:rsidP="00296E67">
            <w:pPr>
              <w:pStyle w:val="af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1021601063440</w:t>
            </w:r>
          </w:p>
          <w:p w:rsidR="00BE11F5" w:rsidRPr="00BE11F5" w:rsidRDefault="00BE11F5" w:rsidP="00296E67">
            <w:pPr>
              <w:pStyle w:val="af"/>
              <w:spacing w:line="276" w:lineRule="auto"/>
              <w:rPr>
                <w:rFonts w:ascii="Times New Roman" w:hAnsi="Times New Roman"/>
              </w:rPr>
            </w:pPr>
            <w:r w:rsidRPr="00BE11F5">
              <w:rPr>
                <w:rFonts w:ascii="Times New Roman" w:hAnsi="Times New Roman"/>
              </w:rPr>
              <w:t>Банковские реквизиты:</w:t>
            </w:r>
          </w:p>
          <w:p w:rsidR="00BE11F5" w:rsidRPr="00BE11F5" w:rsidRDefault="00DE5CE2" w:rsidP="00296E67">
            <w:pPr>
              <w:pStyle w:val="af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Р/счет: 40701810792053000079</w:t>
            </w:r>
          </w:p>
          <w:p w:rsidR="00BE11F5" w:rsidRPr="00BE11F5" w:rsidRDefault="00BE11F5" w:rsidP="00296E67">
            <w:pPr>
              <w:pStyle w:val="af"/>
              <w:spacing w:line="276" w:lineRule="auto"/>
              <w:rPr>
                <w:rFonts w:ascii="Times New Roman" w:hAnsi="Times New Roman"/>
              </w:rPr>
            </w:pPr>
            <w:r w:rsidRPr="00BE11F5">
              <w:rPr>
                <w:rFonts w:ascii="Times New Roman" w:hAnsi="Times New Roman"/>
              </w:rPr>
              <w:t>Банк: Отделение –НБ Республика Татарстан</w:t>
            </w:r>
          </w:p>
          <w:p w:rsidR="00BE11F5" w:rsidRPr="00BE11F5" w:rsidRDefault="00DE5CE2" w:rsidP="00296E67">
            <w:pPr>
              <w:pStyle w:val="af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ЛБГ26935071-УрмДОУ1</w:t>
            </w:r>
          </w:p>
          <w:p w:rsidR="00BE11F5" w:rsidRPr="00BE11F5" w:rsidRDefault="00BE11F5" w:rsidP="00296E67">
            <w:pPr>
              <w:pStyle w:val="af"/>
              <w:jc w:val="both"/>
              <w:rPr>
                <w:rFonts w:ascii="Times New Roman" w:hAnsi="Times New Roman"/>
              </w:rPr>
            </w:pPr>
            <w:r w:rsidRPr="00BE11F5">
              <w:rPr>
                <w:rFonts w:ascii="Times New Roman" w:hAnsi="Times New Roman"/>
              </w:rPr>
              <w:t xml:space="preserve">Заведующий МБДОУ «Урманчеевский  детский сад </w:t>
            </w:r>
            <w:r w:rsidR="00DE5CE2">
              <w:rPr>
                <w:rFonts w:ascii="Times New Roman" w:hAnsi="Times New Roman"/>
              </w:rPr>
              <w:t>№1</w:t>
            </w:r>
            <w:r w:rsidRPr="00BE11F5">
              <w:rPr>
                <w:rFonts w:ascii="Times New Roman" w:hAnsi="Times New Roman"/>
              </w:rPr>
              <w:t xml:space="preserve">»____________ </w:t>
            </w:r>
            <w:r w:rsidR="00DE5CE2">
              <w:rPr>
                <w:rFonts w:ascii="Times New Roman" w:hAnsi="Times New Roman"/>
              </w:rPr>
              <w:t>Кашапова Г.М.</w:t>
            </w:r>
            <w:r w:rsidRPr="00BE11F5">
              <w:rPr>
                <w:rFonts w:ascii="Times New Roman" w:hAnsi="Times New Roman"/>
                <w:color w:val="000000"/>
              </w:rPr>
              <w:t>    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F5" w:rsidRPr="00BE11F5" w:rsidRDefault="00BE11F5" w:rsidP="00296E67">
            <w:pPr>
              <w:pStyle w:val="af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E11F5">
              <w:rPr>
                <w:rFonts w:ascii="Times New Roman" w:hAnsi="Times New Roman"/>
                <w:color w:val="000000"/>
              </w:rPr>
              <w:t>Заказчик</w:t>
            </w:r>
          </w:p>
          <w:p w:rsidR="00BE11F5" w:rsidRPr="00BE11F5" w:rsidRDefault="00BE11F5" w:rsidP="00296E67">
            <w:pPr>
              <w:pStyle w:val="af"/>
              <w:jc w:val="both"/>
              <w:rPr>
                <w:rFonts w:ascii="Times New Roman" w:hAnsi="Times New Roman"/>
                <w:color w:val="000000"/>
                <w:lang w:val="tt-RU"/>
              </w:rPr>
            </w:pPr>
            <w:r w:rsidRPr="00BE11F5">
              <w:rPr>
                <w:rFonts w:ascii="Times New Roman" w:hAnsi="Times New Roman"/>
                <w:color w:val="000000"/>
              </w:rPr>
              <w:t xml:space="preserve">____________________________________ </w:t>
            </w:r>
          </w:p>
          <w:p w:rsidR="00BE11F5" w:rsidRPr="00BE11F5" w:rsidRDefault="00BE11F5" w:rsidP="00296E67">
            <w:pPr>
              <w:pStyle w:val="af"/>
              <w:spacing w:line="276" w:lineRule="auto"/>
              <w:rPr>
                <w:rFonts w:ascii="Times New Roman" w:hAnsi="Times New Roman"/>
                <w:lang w:val="tt-RU"/>
              </w:rPr>
            </w:pPr>
            <w:r w:rsidRPr="00BE11F5">
              <w:rPr>
                <w:rFonts w:ascii="Times New Roman" w:hAnsi="Times New Roman"/>
              </w:rPr>
              <w:t>Дом.адрес .РТ ____________________________________________</w:t>
            </w:r>
          </w:p>
          <w:p w:rsidR="00BE11F5" w:rsidRPr="00BE11F5" w:rsidRDefault="00BE11F5" w:rsidP="00296E67">
            <w:pPr>
              <w:pStyle w:val="af"/>
              <w:spacing w:line="276" w:lineRule="auto"/>
              <w:rPr>
                <w:rFonts w:ascii="Times New Roman" w:hAnsi="Times New Roman"/>
              </w:rPr>
            </w:pPr>
            <w:r w:rsidRPr="00BE11F5">
              <w:rPr>
                <w:rFonts w:ascii="Times New Roman" w:hAnsi="Times New Roman"/>
              </w:rPr>
              <w:t>Телефон : 8 (</w:t>
            </w:r>
          </w:p>
          <w:p w:rsidR="00BE11F5" w:rsidRPr="00BE11F5" w:rsidRDefault="00BE11F5" w:rsidP="00296E67">
            <w:pPr>
              <w:pStyle w:val="af"/>
              <w:spacing w:line="276" w:lineRule="auto"/>
              <w:rPr>
                <w:rFonts w:ascii="Times New Roman" w:hAnsi="Times New Roman"/>
              </w:rPr>
            </w:pPr>
            <w:r w:rsidRPr="00BE11F5">
              <w:rPr>
                <w:rFonts w:ascii="Times New Roman" w:hAnsi="Times New Roman"/>
              </w:rPr>
              <w:t xml:space="preserve">Паспорт:  </w:t>
            </w:r>
          </w:p>
          <w:p w:rsidR="00BE11F5" w:rsidRPr="00BE11F5" w:rsidRDefault="00BE11F5" w:rsidP="00296E67">
            <w:pPr>
              <w:pStyle w:val="af"/>
              <w:spacing w:line="276" w:lineRule="auto"/>
              <w:rPr>
                <w:rFonts w:ascii="Times New Roman" w:hAnsi="Times New Roman"/>
                <w:b/>
                <w:color w:val="FF0000"/>
                <w:u w:val="single"/>
                <w:lang w:val="tt-RU"/>
              </w:rPr>
            </w:pPr>
            <w:r w:rsidRPr="00BE11F5">
              <w:rPr>
                <w:rFonts w:ascii="Times New Roman" w:hAnsi="Times New Roman"/>
              </w:rPr>
              <w:t xml:space="preserve"> Дата выдачи   </w:t>
            </w:r>
          </w:p>
          <w:p w:rsidR="00BE11F5" w:rsidRPr="00BE11F5" w:rsidRDefault="00BE11F5" w:rsidP="00296E67">
            <w:pPr>
              <w:pStyle w:val="af"/>
              <w:spacing w:line="276" w:lineRule="auto"/>
              <w:rPr>
                <w:rFonts w:ascii="Times New Roman" w:hAnsi="Times New Roman"/>
              </w:rPr>
            </w:pPr>
            <w:r w:rsidRPr="00BE11F5">
              <w:rPr>
                <w:rFonts w:ascii="Times New Roman" w:hAnsi="Times New Roman"/>
                <w:color w:val="000000"/>
              </w:rPr>
              <w:t>Заказчик</w:t>
            </w:r>
            <w:r w:rsidRPr="00BE11F5">
              <w:rPr>
                <w:rFonts w:ascii="Times New Roman" w:hAnsi="Times New Roman"/>
              </w:rPr>
              <w:t xml:space="preserve">  ___________   </w:t>
            </w:r>
          </w:p>
        </w:tc>
      </w:tr>
    </w:tbl>
    <w:p w:rsidR="00BE11F5" w:rsidRPr="00BE11F5" w:rsidRDefault="00BE11F5" w:rsidP="00BE11F5">
      <w:pPr>
        <w:pStyle w:val="af"/>
        <w:jc w:val="both"/>
        <w:rPr>
          <w:rFonts w:ascii="Times New Roman" w:hAnsi="Times New Roman"/>
        </w:rPr>
      </w:pP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  <w:color w:val="000000"/>
        </w:rPr>
      </w:pPr>
      <w:r w:rsidRPr="00BE11F5">
        <w:rPr>
          <w:rFonts w:ascii="Times New Roman" w:hAnsi="Times New Roman"/>
          <w:color w:val="000000"/>
        </w:rPr>
        <w:t>                            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  <w:color w:val="000000"/>
        </w:rPr>
      </w:pPr>
      <w:r w:rsidRPr="00BE11F5">
        <w:rPr>
          <w:rFonts w:ascii="Times New Roman" w:hAnsi="Times New Roman"/>
          <w:color w:val="000000"/>
        </w:rPr>
        <w:t>М.П.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  <w:color w:val="000000"/>
        </w:rPr>
      </w:pPr>
      <w:r w:rsidRPr="00BE11F5">
        <w:rPr>
          <w:rFonts w:ascii="Times New Roman" w:hAnsi="Times New Roman"/>
          <w:color w:val="000000"/>
        </w:rPr>
        <w:t>Отметка о получении 2-го экземпляра Заказчиком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  <w:color w:val="000000"/>
        </w:rPr>
      </w:pPr>
      <w:r w:rsidRPr="00BE11F5">
        <w:rPr>
          <w:rFonts w:ascii="Times New Roman" w:hAnsi="Times New Roman"/>
          <w:color w:val="000000"/>
        </w:rPr>
        <w:t>Дата:__________________________ Подпись:________________</w:t>
      </w:r>
    </w:p>
    <w:p w:rsidR="00BE11F5" w:rsidRPr="00BE11F5" w:rsidRDefault="00BE11F5" w:rsidP="00BE11F5">
      <w:pPr>
        <w:pStyle w:val="af"/>
        <w:jc w:val="both"/>
        <w:rPr>
          <w:rFonts w:ascii="Times New Roman" w:hAnsi="Times New Roman"/>
          <w:color w:val="000000"/>
        </w:rPr>
      </w:pPr>
      <w:r w:rsidRPr="00BE11F5">
        <w:rPr>
          <w:rFonts w:ascii="Times New Roman" w:hAnsi="Times New Roman"/>
          <w:color w:val="000000"/>
        </w:rPr>
        <w:t>______________________________</w:t>
      </w:r>
    </w:p>
    <w:p w:rsidR="00BE11F5" w:rsidRPr="00BE11F5" w:rsidRDefault="00BE11F5" w:rsidP="00BE11F5">
      <w:pPr>
        <w:ind w:left="6380"/>
        <w:contextualSpacing/>
        <w:rPr>
          <w:rFonts w:ascii="Times New Roman" w:hAnsi="Times New Roman" w:cs="Times New Roman"/>
          <w:i/>
        </w:rPr>
      </w:pPr>
    </w:p>
    <w:p w:rsidR="00BE11F5" w:rsidRPr="00BE11F5" w:rsidRDefault="00BE11F5" w:rsidP="00BE11F5">
      <w:pPr>
        <w:rPr>
          <w:rFonts w:ascii="Times New Roman" w:hAnsi="Times New Roman" w:cs="Times New Roman"/>
          <w:lang w:eastAsia="zh-CN" w:bidi="hi-IN"/>
        </w:rPr>
      </w:pPr>
    </w:p>
    <w:p w:rsidR="00BE11F5" w:rsidRPr="00BE11F5" w:rsidRDefault="00BE11F5" w:rsidP="00BE11F5">
      <w:pPr>
        <w:pStyle w:val="ad"/>
        <w:jc w:val="center"/>
        <w:rPr>
          <w:b/>
          <w:sz w:val="22"/>
          <w:szCs w:val="22"/>
          <w:lang w:bidi="he-IL"/>
        </w:rPr>
      </w:pPr>
    </w:p>
    <w:p w:rsidR="00BE11F5" w:rsidRPr="00BE11F5" w:rsidRDefault="00BE11F5" w:rsidP="00BE11F5">
      <w:pPr>
        <w:pStyle w:val="ad"/>
        <w:rPr>
          <w:b/>
          <w:sz w:val="22"/>
          <w:szCs w:val="22"/>
          <w:lang w:bidi="he-IL"/>
        </w:rPr>
      </w:pPr>
    </w:p>
    <w:p w:rsidR="00BE11F5" w:rsidRPr="00BE11F5" w:rsidRDefault="00BE11F5" w:rsidP="00BE11F5">
      <w:pPr>
        <w:pStyle w:val="ad"/>
        <w:jc w:val="center"/>
        <w:rPr>
          <w:b/>
          <w:sz w:val="22"/>
          <w:szCs w:val="22"/>
          <w:lang w:bidi="he-IL"/>
        </w:rPr>
      </w:pPr>
    </w:p>
    <w:p w:rsidR="00BE11F5" w:rsidRPr="00BE11F5" w:rsidRDefault="00BE11F5" w:rsidP="00BE11F5">
      <w:pPr>
        <w:pStyle w:val="ad"/>
        <w:jc w:val="center"/>
        <w:rPr>
          <w:b/>
          <w:sz w:val="22"/>
          <w:szCs w:val="22"/>
          <w:lang w:bidi="he-IL"/>
        </w:rPr>
      </w:pPr>
      <w:r w:rsidRPr="00BE11F5">
        <w:rPr>
          <w:b/>
          <w:sz w:val="22"/>
          <w:szCs w:val="22"/>
          <w:lang w:bidi="he-IL"/>
        </w:rPr>
        <w:t>Лист ознакомления к положению</w:t>
      </w:r>
    </w:p>
    <w:p w:rsidR="00BE11F5" w:rsidRPr="00BE11F5" w:rsidRDefault="00BE11F5" w:rsidP="00BE11F5">
      <w:pPr>
        <w:pStyle w:val="ad"/>
        <w:jc w:val="center"/>
        <w:rPr>
          <w:b/>
          <w:sz w:val="22"/>
          <w:szCs w:val="22"/>
          <w:lang w:bidi="he-IL"/>
        </w:rPr>
      </w:pPr>
      <w:r w:rsidRPr="00BE11F5">
        <w:rPr>
          <w:b/>
          <w:sz w:val="22"/>
          <w:szCs w:val="22"/>
          <w:lang w:bidi="he-IL"/>
        </w:rPr>
        <w:t xml:space="preserve"> о </w:t>
      </w:r>
      <w:r w:rsidRPr="00BE11F5">
        <w:rPr>
          <w:b/>
          <w:sz w:val="22"/>
          <w:szCs w:val="22"/>
        </w:rPr>
        <w:t>порядкеприема,переводаиотчислениявоспитанников</w:t>
      </w:r>
      <w:r w:rsidRPr="00BE11F5">
        <w:rPr>
          <w:b/>
          <w:sz w:val="22"/>
          <w:szCs w:val="22"/>
          <w:lang w:bidi="he-IL"/>
        </w:rPr>
        <w:t>в</w:t>
      </w:r>
    </w:p>
    <w:p w:rsidR="00BE11F5" w:rsidRPr="00BE11F5" w:rsidRDefault="00BE11F5" w:rsidP="00BE11F5">
      <w:pPr>
        <w:pStyle w:val="ad"/>
        <w:jc w:val="center"/>
        <w:rPr>
          <w:b/>
          <w:sz w:val="22"/>
          <w:szCs w:val="22"/>
          <w:lang w:bidi="he-IL"/>
        </w:rPr>
      </w:pPr>
      <w:r w:rsidRPr="00BE11F5">
        <w:rPr>
          <w:b/>
          <w:sz w:val="22"/>
          <w:szCs w:val="22"/>
        </w:rPr>
        <w:t>муниципальном бюджетном дошкольном образовательном учреждении</w:t>
      </w:r>
      <w:r w:rsidR="00DE5CE2">
        <w:rPr>
          <w:b/>
          <w:sz w:val="22"/>
          <w:szCs w:val="22"/>
          <w:lang w:bidi="he-IL"/>
        </w:rPr>
        <w:t>«Урманчеевский детский сад№1</w:t>
      </w:r>
      <w:r w:rsidRPr="00BE11F5">
        <w:rPr>
          <w:b/>
          <w:sz w:val="22"/>
          <w:szCs w:val="22"/>
          <w:lang w:bidi="he-IL"/>
        </w:rPr>
        <w:t xml:space="preserve">» Мамадышского муниципального района </w:t>
      </w:r>
    </w:p>
    <w:p w:rsidR="00BE11F5" w:rsidRPr="00BE11F5" w:rsidRDefault="00BE11F5" w:rsidP="00BE11F5">
      <w:pPr>
        <w:pStyle w:val="ad"/>
        <w:jc w:val="center"/>
        <w:rPr>
          <w:b/>
          <w:sz w:val="22"/>
          <w:szCs w:val="22"/>
          <w:lang w:bidi="he-IL"/>
        </w:rPr>
      </w:pPr>
      <w:r w:rsidRPr="00BE11F5">
        <w:rPr>
          <w:b/>
          <w:sz w:val="22"/>
          <w:szCs w:val="22"/>
          <w:lang w:bidi="he-IL"/>
        </w:rPr>
        <w:t>Республики Татарстан»</w:t>
      </w:r>
    </w:p>
    <w:p w:rsidR="00BE11F5" w:rsidRPr="00BE11F5" w:rsidRDefault="00BE11F5" w:rsidP="00BE11F5">
      <w:pPr>
        <w:pStyle w:val="ad"/>
        <w:jc w:val="center"/>
        <w:rPr>
          <w:b/>
          <w:sz w:val="22"/>
          <w:szCs w:val="22"/>
          <w:lang w:bidi="he-IL"/>
        </w:rPr>
      </w:pPr>
    </w:p>
    <w:tbl>
      <w:tblPr>
        <w:tblW w:w="9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8"/>
        <w:gridCol w:w="2880"/>
        <w:gridCol w:w="2340"/>
        <w:gridCol w:w="1710"/>
        <w:gridCol w:w="1589"/>
      </w:tblGrid>
      <w:tr w:rsidR="00BE11F5" w:rsidRPr="00BE11F5" w:rsidTr="00296E67">
        <w:tc>
          <w:tcPr>
            <w:tcW w:w="878" w:type="dxa"/>
          </w:tcPr>
          <w:p w:rsidR="00BE11F5" w:rsidRPr="00BE11F5" w:rsidRDefault="00BE11F5" w:rsidP="00296E67">
            <w:pPr>
              <w:pStyle w:val="50"/>
              <w:shd w:val="clear" w:color="auto" w:fill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E11F5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2880" w:type="dxa"/>
          </w:tcPr>
          <w:p w:rsidR="00BE11F5" w:rsidRPr="00BE11F5" w:rsidRDefault="00BE11F5" w:rsidP="00296E67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E11F5">
              <w:rPr>
                <w:rFonts w:ascii="Times New Roman" w:hAnsi="Times New Roman"/>
                <w:sz w:val="22"/>
                <w:szCs w:val="22"/>
              </w:rPr>
              <w:t>ФИО сотрудника и председателя родительского комитета</w:t>
            </w:r>
          </w:p>
        </w:tc>
        <w:tc>
          <w:tcPr>
            <w:tcW w:w="2340" w:type="dxa"/>
          </w:tcPr>
          <w:p w:rsidR="00BE11F5" w:rsidRPr="00BE11F5" w:rsidRDefault="00BE11F5" w:rsidP="00296E67">
            <w:pPr>
              <w:pStyle w:val="50"/>
              <w:shd w:val="clear" w:color="auto" w:fill="auto"/>
              <w:spacing w:after="18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E11F5">
              <w:rPr>
                <w:rFonts w:ascii="Times New Roman" w:hAnsi="Times New Roman"/>
                <w:sz w:val="22"/>
                <w:szCs w:val="22"/>
              </w:rPr>
              <w:t>Должность</w:t>
            </w:r>
          </w:p>
        </w:tc>
        <w:tc>
          <w:tcPr>
            <w:tcW w:w="1710" w:type="dxa"/>
          </w:tcPr>
          <w:p w:rsidR="00BE11F5" w:rsidRPr="00BE11F5" w:rsidRDefault="00BE11F5" w:rsidP="00296E67">
            <w:pPr>
              <w:pStyle w:val="50"/>
              <w:shd w:val="clear" w:color="auto" w:fill="auto"/>
              <w:spacing w:line="277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E11F5">
              <w:rPr>
                <w:rFonts w:ascii="Times New Roman" w:hAnsi="Times New Roman"/>
                <w:sz w:val="22"/>
                <w:szCs w:val="22"/>
              </w:rPr>
              <w:t>Подпись об ознакомлении</w:t>
            </w:r>
          </w:p>
        </w:tc>
        <w:tc>
          <w:tcPr>
            <w:tcW w:w="1589" w:type="dxa"/>
          </w:tcPr>
          <w:p w:rsidR="00BE11F5" w:rsidRPr="00BE11F5" w:rsidRDefault="00BE11F5" w:rsidP="00296E67">
            <w:pPr>
              <w:pStyle w:val="50"/>
              <w:shd w:val="clear" w:color="auto" w:fill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E11F5">
              <w:rPr>
                <w:rFonts w:ascii="Times New Roman" w:hAnsi="Times New Roman"/>
                <w:sz w:val="22"/>
                <w:szCs w:val="22"/>
              </w:rPr>
              <w:t>Дата ознакомления</w:t>
            </w:r>
          </w:p>
        </w:tc>
      </w:tr>
      <w:tr w:rsidR="00BE11F5" w:rsidRPr="00BE11F5" w:rsidTr="00296E67">
        <w:tc>
          <w:tcPr>
            <w:tcW w:w="878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9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E11F5" w:rsidRPr="00BE11F5" w:rsidTr="00296E67">
        <w:tc>
          <w:tcPr>
            <w:tcW w:w="878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9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E11F5" w:rsidRPr="00BE11F5" w:rsidTr="00296E67">
        <w:tc>
          <w:tcPr>
            <w:tcW w:w="878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9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E11F5" w:rsidRPr="00BE11F5" w:rsidTr="00296E67">
        <w:tc>
          <w:tcPr>
            <w:tcW w:w="878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9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E11F5" w:rsidRPr="00BE11F5" w:rsidTr="00296E67">
        <w:tc>
          <w:tcPr>
            <w:tcW w:w="878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9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E11F5" w:rsidRPr="00BE11F5" w:rsidTr="00296E67">
        <w:tc>
          <w:tcPr>
            <w:tcW w:w="878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9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E11F5" w:rsidRPr="00BE11F5" w:rsidTr="00296E67">
        <w:tc>
          <w:tcPr>
            <w:tcW w:w="878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9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E11F5" w:rsidRPr="00BE11F5" w:rsidTr="00296E67">
        <w:tc>
          <w:tcPr>
            <w:tcW w:w="878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9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E11F5" w:rsidRPr="00BE11F5" w:rsidTr="00296E67">
        <w:tc>
          <w:tcPr>
            <w:tcW w:w="878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9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E11F5" w:rsidRPr="00BE11F5" w:rsidTr="00296E67">
        <w:tc>
          <w:tcPr>
            <w:tcW w:w="878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9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E11F5" w:rsidRPr="00BE11F5" w:rsidTr="00296E67">
        <w:tc>
          <w:tcPr>
            <w:tcW w:w="878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9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E11F5" w:rsidRPr="00BE11F5" w:rsidTr="00296E67">
        <w:tc>
          <w:tcPr>
            <w:tcW w:w="878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9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E11F5" w:rsidRPr="00BE11F5" w:rsidTr="00296E67">
        <w:tc>
          <w:tcPr>
            <w:tcW w:w="878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9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E11F5" w:rsidRPr="00BE11F5" w:rsidTr="00296E67">
        <w:tc>
          <w:tcPr>
            <w:tcW w:w="878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9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E11F5" w:rsidRPr="00BE11F5" w:rsidTr="00296E67">
        <w:tc>
          <w:tcPr>
            <w:tcW w:w="878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9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E11F5" w:rsidRPr="00BE11F5" w:rsidTr="00296E67">
        <w:tc>
          <w:tcPr>
            <w:tcW w:w="878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9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E11F5" w:rsidRPr="00BE11F5" w:rsidTr="00296E67">
        <w:tc>
          <w:tcPr>
            <w:tcW w:w="878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9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E11F5" w:rsidRPr="00BE11F5" w:rsidTr="00296E67">
        <w:tc>
          <w:tcPr>
            <w:tcW w:w="878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9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E11F5" w:rsidRPr="00BE11F5" w:rsidTr="00296E67">
        <w:tc>
          <w:tcPr>
            <w:tcW w:w="878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9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E11F5" w:rsidRPr="00BE11F5" w:rsidTr="00296E67">
        <w:tc>
          <w:tcPr>
            <w:tcW w:w="878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9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E11F5" w:rsidRPr="00BE11F5" w:rsidTr="00296E67">
        <w:tc>
          <w:tcPr>
            <w:tcW w:w="878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9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E11F5" w:rsidRPr="00BE11F5" w:rsidTr="00296E67">
        <w:tc>
          <w:tcPr>
            <w:tcW w:w="878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9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E11F5" w:rsidRPr="00BE11F5" w:rsidTr="00296E67">
        <w:tc>
          <w:tcPr>
            <w:tcW w:w="878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9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E11F5" w:rsidRPr="00BE11F5" w:rsidTr="00296E67">
        <w:tc>
          <w:tcPr>
            <w:tcW w:w="878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9" w:type="dxa"/>
          </w:tcPr>
          <w:p w:rsidR="00BE11F5" w:rsidRPr="00BE11F5" w:rsidRDefault="00BE11F5" w:rsidP="00296E67">
            <w:pPr>
              <w:tabs>
                <w:tab w:val="left" w:pos="94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BE11F5" w:rsidRPr="00BE11F5" w:rsidRDefault="00BE11F5" w:rsidP="00BE11F5">
      <w:pPr>
        <w:widowControl w:val="0"/>
        <w:tabs>
          <w:tab w:val="left" w:leader="underscore" w:pos="2941"/>
        </w:tabs>
        <w:spacing w:after="0" w:line="283" w:lineRule="exact"/>
        <w:rPr>
          <w:rFonts w:ascii="Times New Roman" w:eastAsia="Courier New" w:hAnsi="Times New Roman" w:cs="Times New Roman"/>
          <w:b/>
          <w:color w:val="000000"/>
          <w:lang w:eastAsia="ru-RU"/>
        </w:rPr>
      </w:pPr>
    </w:p>
    <w:sectPr w:rsidR="00BE11F5" w:rsidRPr="00BE11F5" w:rsidSect="00E17AD6">
      <w:footerReference w:type="even" r:id="rId9"/>
      <w:footerReference w:type="default" r:id="rId10"/>
      <w:pgSz w:w="11906" w:h="16838"/>
      <w:pgMar w:top="567" w:right="707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6D3" w:rsidRDefault="004E06D3">
      <w:pPr>
        <w:spacing w:after="0" w:line="240" w:lineRule="auto"/>
      </w:pPr>
      <w:r>
        <w:separator/>
      </w:r>
    </w:p>
  </w:endnote>
  <w:endnote w:type="continuationSeparator" w:id="1">
    <w:p w:rsidR="004E06D3" w:rsidRDefault="004E0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34A" w:rsidRDefault="00AD5EE1">
    <w:pPr>
      <w:rPr>
        <w:rFonts w:cs="Times New Roman"/>
        <w:sz w:val="2"/>
        <w:szCs w:val="2"/>
      </w:rPr>
    </w:pPr>
    <w:r w:rsidRPr="00AD5EE1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margin-left:567.45pt;margin-top:802.75pt;width:7.7pt;height:11.05pt;z-index:-25165721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" filled="f" stroked="f">
          <v:textbox style="mso-fit-shape-to-text:t" inset="0,0,0,0">
            <w:txbxContent>
              <w:p w:rsidR="00DB734A" w:rsidRDefault="00AD5EE1">
                <w:pPr>
                  <w:pStyle w:val="Headerorfooter1"/>
                  <w:shd w:val="clear" w:color="auto" w:fill="auto"/>
                  <w:spacing w:line="240" w:lineRule="auto"/>
                  <w:jc w:val="left"/>
                </w:pPr>
                <w:r>
                  <w:fldChar w:fldCharType="begin"/>
                </w:r>
                <w:r w:rsidR="00DB734A">
                  <w:instrText xml:space="preserve"> PAGE \* MERGEFORMAT </w:instrText>
                </w:r>
                <w:r>
                  <w:fldChar w:fldCharType="separate"/>
                </w:r>
                <w:r w:rsidR="00DB734A">
                  <w:rPr>
                    <w:rStyle w:val="Headerorfooter16pt"/>
                    <w:b/>
                    <w:bCs/>
                    <w:color w:val="000000"/>
                  </w:rPr>
                  <w:t>#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34A" w:rsidRDefault="00AD5EE1">
    <w:pPr>
      <w:rPr>
        <w:rFonts w:cs="Times New Roman"/>
        <w:sz w:val="2"/>
        <w:szCs w:val="2"/>
      </w:rPr>
    </w:pPr>
    <w:r w:rsidRPr="00AD5EE1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567.45pt;margin-top:802.75pt;width:5.95pt;height:12.65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" filled="f" stroked="f">
          <v:textbox style="mso-fit-shape-to-text:t" inset="0,0,0,0">
            <w:txbxContent>
              <w:p w:rsidR="00DB734A" w:rsidRDefault="00DB734A">
                <w:pPr>
                  <w:pStyle w:val="Headerorfooter1"/>
                  <w:shd w:val="clear" w:color="auto" w:fill="auto"/>
                  <w:spacing w:line="240" w:lineRule="auto"/>
                  <w:jc w:val="left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6D3" w:rsidRDefault="004E06D3">
      <w:pPr>
        <w:spacing w:after="0" w:line="240" w:lineRule="auto"/>
      </w:pPr>
      <w:r>
        <w:separator/>
      </w:r>
    </w:p>
  </w:footnote>
  <w:footnote w:type="continuationSeparator" w:id="1">
    <w:p w:rsidR="004E06D3" w:rsidRDefault="004E06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FCA79E4"/>
    <w:multiLevelType w:val="hybridMultilevel"/>
    <w:tmpl w:val="80A6D386"/>
    <w:lvl w:ilvl="0" w:tplc="D15420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120A35"/>
    <w:multiLevelType w:val="hybridMultilevel"/>
    <w:tmpl w:val="24EEFFF4"/>
    <w:lvl w:ilvl="0" w:tplc="A68007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DC4D26"/>
    <w:multiLevelType w:val="multilevel"/>
    <w:tmpl w:val="00000004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A7245"/>
    <w:rsid w:val="000053A1"/>
    <w:rsid w:val="00044768"/>
    <w:rsid w:val="00060A60"/>
    <w:rsid w:val="0007302F"/>
    <w:rsid w:val="00074296"/>
    <w:rsid w:val="0007569E"/>
    <w:rsid w:val="000A59E5"/>
    <w:rsid w:val="000A7245"/>
    <w:rsid w:val="000C3C64"/>
    <w:rsid w:val="000E69D0"/>
    <w:rsid w:val="001719AE"/>
    <w:rsid w:val="001830B0"/>
    <w:rsid w:val="002074CF"/>
    <w:rsid w:val="0021758F"/>
    <w:rsid w:val="0022403C"/>
    <w:rsid w:val="00230A28"/>
    <w:rsid w:val="00236930"/>
    <w:rsid w:val="00261460"/>
    <w:rsid w:val="002760D3"/>
    <w:rsid w:val="00276133"/>
    <w:rsid w:val="00285F4A"/>
    <w:rsid w:val="00287609"/>
    <w:rsid w:val="00294F5D"/>
    <w:rsid w:val="002E7849"/>
    <w:rsid w:val="00315F98"/>
    <w:rsid w:val="00363CEB"/>
    <w:rsid w:val="00363F13"/>
    <w:rsid w:val="00365284"/>
    <w:rsid w:val="00365ABF"/>
    <w:rsid w:val="00372673"/>
    <w:rsid w:val="003A22AB"/>
    <w:rsid w:val="003D19E5"/>
    <w:rsid w:val="003D5B8E"/>
    <w:rsid w:val="003F0F4E"/>
    <w:rsid w:val="003F541F"/>
    <w:rsid w:val="004532D0"/>
    <w:rsid w:val="0048143B"/>
    <w:rsid w:val="00493505"/>
    <w:rsid w:val="004A0BF6"/>
    <w:rsid w:val="004A1890"/>
    <w:rsid w:val="004A66FA"/>
    <w:rsid w:val="004B1429"/>
    <w:rsid w:val="004D45FC"/>
    <w:rsid w:val="004E06D3"/>
    <w:rsid w:val="005626B6"/>
    <w:rsid w:val="005720B9"/>
    <w:rsid w:val="0057445A"/>
    <w:rsid w:val="005B0A67"/>
    <w:rsid w:val="005D1D4E"/>
    <w:rsid w:val="005E2717"/>
    <w:rsid w:val="00616C2A"/>
    <w:rsid w:val="00656222"/>
    <w:rsid w:val="00670050"/>
    <w:rsid w:val="006B1FAD"/>
    <w:rsid w:val="006D2FEF"/>
    <w:rsid w:val="006E2783"/>
    <w:rsid w:val="00702223"/>
    <w:rsid w:val="00702A86"/>
    <w:rsid w:val="00704110"/>
    <w:rsid w:val="00731240"/>
    <w:rsid w:val="007331F3"/>
    <w:rsid w:val="007A1924"/>
    <w:rsid w:val="007B1E45"/>
    <w:rsid w:val="007E3C0B"/>
    <w:rsid w:val="007F0676"/>
    <w:rsid w:val="007F3467"/>
    <w:rsid w:val="007F5DDE"/>
    <w:rsid w:val="00845E86"/>
    <w:rsid w:val="0088560D"/>
    <w:rsid w:val="008D58EB"/>
    <w:rsid w:val="008D5B63"/>
    <w:rsid w:val="008E2B99"/>
    <w:rsid w:val="008E4EFB"/>
    <w:rsid w:val="008E6430"/>
    <w:rsid w:val="009040E4"/>
    <w:rsid w:val="00932E66"/>
    <w:rsid w:val="009356D8"/>
    <w:rsid w:val="00937B6E"/>
    <w:rsid w:val="00940925"/>
    <w:rsid w:val="00984633"/>
    <w:rsid w:val="00984DF2"/>
    <w:rsid w:val="009877C4"/>
    <w:rsid w:val="009E113E"/>
    <w:rsid w:val="009E4EA6"/>
    <w:rsid w:val="009F1AC6"/>
    <w:rsid w:val="00A003C0"/>
    <w:rsid w:val="00A13BCA"/>
    <w:rsid w:val="00A161E0"/>
    <w:rsid w:val="00A30589"/>
    <w:rsid w:val="00A655CF"/>
    <w:rsid w:val="00A76F33"/>
    <w:rsid w:val="00A8082C"/>
    <w:rsid w:val="00A8191C"/>
    <w:rsid w:val="00AB7806"/>
    <w:rsid w:val="00AC1491"/>
    <w:rsid w:val="00AD13CC"/>
    <w:rsid w:val="00AD5A83"/>
    <w:rsid w:val="00AD5EE1"/>
    <w:rsid w:val="00AE2692"/>
    <w:rsid w:val="00B43DD5"/>
    <w:rsid w:val="00B6364F"/>
    <w:rsid w:val="00B67A5B"/>
    <w:rsid w:val="00B713E0"/>
    <w:rsid w:val="00BA0285"/>
    <w:rsid w:val="00BB36B8"/>
    <w:rsid w:val="00BB380A"/>
    <w:rsid w:val="00BB588A"/>
    <w:rsid w:val="00BC7847"/>
    <w:rsid w:val="00BD5347"/>
    <w:rsid w:val="00BE11F5"/>
    <w:rsid w:val="00C31B1C"/>
    <w:rsid w:val="00C36C26"/>
    <w:rsid w:val="00C65D0C"/>
    <w:rsid w:val="00C67483"/>
    <w:rsid w:val="00C85FC1"/>
    <w:rsid w:val="00CB14B4"/>
    <w:rsid w:val="00CF45D0"/>
    <w:rsid w:val="00CF512C"/>
    <w:rsid w:val="00D14630"/>
    <w:rsid w:val="00D31ABA"/>
    <w:rsid w:val="00D410FF"/>
    <w:rsid w:val="00D51C1B"/>
    <w:rsid w:val="00D87ADF"/>
    <w:rsid w:val="00DB63E5"/>
    <w:rsid w:val="00DB6AF4"/>
    <w:rsid w:val="00DB734A"/>
    <w:rsid w:val="00DE3B26"/>
    <w:rsid w:val="00DE5CE2"/>
    <w:rsid w:val="00E17AD6"/>
    <w:rsid w:val="00E2760F"/>
    <w:rsid w:val="00ED264C"/>
    <w:rsid w:val="00ED72E2"/>
    <w:rsid w:val="00F718A2"/>
    <w:rsid w:val="00F727A4"/>
    <w:rsid w:val="00F82061"/>
    <w:rsid w:val="00FB59DD"/>
    <w:rsid w:val="00FC0D6C"/>
    <w:rsid w:val="00FC1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link w:val="Bodytext31"/>
    <w:rsid w:val="008D5B63"/>
    <w:rPr>
      <w:rFonts w:ascii="Times New Roman" w:hAnsi="Times New Roman" w:cs="Times New Roman"/>
      <w:b/>
      <w:bCs/>
      <w:sz w:val="46"/>
      <w:szCs w:val="46"/>
      <w:shd w:val="clear" w:color="auto" w:fill="FFFFFF"/>
    </w:rPr>
  </w:style>
  <w:style w:type="character" w:customStyle="1" w:styleId="Bodytext30">
    <w:name w:val="Body text (3)"/>
    <w:basedOn w:val="Bodytext3"/>
    <w:rsid w:val="008D5B63"/>
    <w:rPr>
      <w:rFonts w:ascii="Times New Roman" w:hAnsi="Times New Roman" w:cs="Times New Roman"/>
      <w:b/>
      <w:bCs/>
      <w:sz w:val="46"/>
      <w:szCs w:val="46"/>
      <w:shd w:val="clear" w:color="auto" w:fill="FFFFFF"/>
    </w:rPr>
  </w:style>
  <w:style w:type="paragraph" w:customStyle="1" w:styleId="Bodytext31">
    <w:name w:val="Body text (3)1"/>
    <w:basedOn w:val="a"/>
    <w:link w:val="Bodytext3"/>
    <w:rsid w:val="008D5B63"/>
    <w:pPr>
      <w:widowControl w:val="0"/>
      <w:shd w:val="clear" w:color="auto" w:fill="FFFFFF"/>
      <w:spacing w:after="0" w:line="547" w:lineRule="exact"/>
      <w:jc w:val="center"/>
    </w:pPr>
    <w:rPr>
      <w:rFonts w:ascii="Times New Roman" w:hAnsi="Times New Roman" w:cs="Times New Roman"/>
      <w:b/>
      <w:bCs/>
      <w:sz w:val="46"/>
      <w:szCs w:val="46"/>
    </w:rPr>
  </w:style>
  <w:style w:type="character" w:customStyle="1" w:styleId="Bodytext2">
    <w:name w:val="Body text (2)_"/>
    <w:link w:val="Bodytext21"/>
    <w:rsid w:val="009877C4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20">
    <w:name w:val="Body text (2)"/>
    <w:basedOn w:val="Bodytext2"/>
    <w:rsid w:val="009877C4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">
    <w:name w:val="Body text_"/>
    <w:link w:val="Bodytext1"/>
    <w:rsid w:val="009877C4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Bodytext"/>
    <w:rsid w:val="009877C4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1">
    <w:name w:val="Body text1"/>
    <w:basedOn w:val="a"/>
    <w:link w:val="Bodytext"/>
    <w:rsid w:val="009877C4"/>
    <w:pPr>
      <w:widowControl w:val="0"/>
      <w:shd w:val="clear" w:color="auto" w:fill="FFFFFF"/>
      <w:spacing w:after="0" w:line="288" w:lineRule="exact"/>
      <w:ind w:hanging="280"/>
    </w:pPr>
    <w:rPr>
      <w:rFonts w:ascii="Times New Roman" w:hAnsi="Times New Roman" w:cs="Times New Roman"/>
      <w:sz w:val="23"/>
      <w:szCs w:val="23"/>
    </w:rPr>
  </w:style>
  <w:style w:type="paragraph" w:customStyle="1" w:styleId="Bodytext21">
    <w:name w:val="Body text (2)1"/>
    <w:basedOn w:val="a"/>
    <w:link w:val="Bodytext2"/>
    <w:rsid w:val="009877C4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Headerorfooter">
    <w:name w:val="Header or footer_"/>
    <w:link w:val="Headerorfooter1"/>
    <w:rsid w:val="00DB734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Headerorfooter16pt">
    <w:name w:val="Header or footer + 16 pt"/>
    <w:aliases w:val="Not Bold,Italic6"/>
    <w:rsid w:val="00DB734A"/>
    <w:rPr>
      <w:rFonts w:ascii="Times New Roman" w:hAnsi="Times New Roman" w:cs="Times New Roman"/>
      <w:b/>
      <w:bCs/>
      <w:i/>
      <w:iCs/>
      <w:sz w:val="32"/>
      <w:szCs w:val="32"/>
      <w:u w:val="none"/>
    </w:rPr>
  </w:style>
  <w:style w:type="paragraph" w:customStyle="1" w:styleId="Headerorfooter1">
    <w:name w:val="Header or footer1"/>
    <w:basedOn w:val="a"/>
    <w:link w:val="Headerorfooter"/>
    <w:rsid w:val="00DB734A"/>
    <w:pPr>
      <w:widowControl w:val="0"/>
      <w:shd w:val="clear" w:color="auto" w:fill="FFFFFF"/>
      <w:spacing w:after="0" w:line="240" w:lineRule="atLeast"/>
      <w:jc w:val="right"/>
    </w:pPr>
    <w:rPr>
      <w:rFonts w:ascii="Times New Roman" w:hAnsi="Times New Roman" w:cs="Times New Roman"/>
      <w:b/>
      <w:bCs/>
    </w:rPr>
  </w:style>
  <w:style w:type="paragraph" w:styleId="a4">
    <w:name w:val="List Paragraph"/>
    <w:basedOn w:val="a"/>
    <w:uiPriority w:val="34"/>
    <w:qFormat/>
    <w:rsid w:val="007331F3"/>
    <w:pPr>
      <w:ind w:left="720"/>
      <w:contextualSpacing/>
    </w:pPr>
  </w:style>
  <w:style w:type="table" w:customStyle="1" w:styleId="10">
    <w:name w:val="Сетка таблицы1"/>
    <w:basedOn w:val="a1"/>
    <w:next w:val="a3"/>
    <w:uiPriority w:val="59"/>
    <w:rsid w:val="008E4EF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76F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6F33"/>
  </w:style>
  <w:style w:type="paragraph" w:styleId="a7">
    <w:name w:val="footer"/>
    <w:basedOn w:val="a"/>
    <w:link w:val="a8"/>
    <w:uiPriority w:val="99"/>
    <w:unhideWhenUsed/>
    <w:rsid w:val="00A76F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76F33"/>
  </w:style>
  <w:style w:type="paragraph" w:styleId="a9">
    <w:name w:val="Balloon Text"/>
    <w:basedOn w:val="a"/>
    <w:link w:val="aa"/>
    <w:uiPriority w:val="99"/>
    <w:semiHidden/>
    <w:unhideWhenUsed/>
    <w:rsid w:val="00285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5F4A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FB59D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rsid w:val="00BE11F5"/>
    <w:pPr>
      <w:widowControl w:val="0"/>
      <w:autoSpaceDE w:val="0"/>
      <w:autoSpaceDN w:val="0"/>
      <w:spacing w:after="0" w:line="240" w:lineRule="auto"/>
      <w:ind w:left="47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BE11F5"/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Стиль"/>
    <w:uiPriority w:val="99"/>
    <w:rsid w:val="00BE11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rsid w:val="00BE1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link w:val="af0"/>
    <w:uiPriority w:val="1"/>
    <w:qFormat/>
    <w:rsid w:val="00BE11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BE11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5">
    <w:name w:val="Основной текст (5)_"/>
    <w:link w:val="50"/>
    <w:uiPriority w:val="99"/>
    <w:locked/>
    <w:rsid w:val="00BE11F5"/>
    <w:rPr>
      <w:rFonts w:cs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BE11F5"/>
    <w:pPr>
      <w:shd w:val="clear" w:color="auto" w:fill="FFFFFF"/>
      <w:spacing w:after="0" w:line="282" w:lineRule="exact"/>
      <w:jc w:val="both"/>
    </w:pPr>
    <w:rPr>
      <w:rFonts w:cs="Times New Roman"/>
      <w:sz w:val="23"/>
      <w:szCs w:val="23"/>
    </w:rPr>
  </w:style>
  <w:style w:type="character" w:customStyle="1" w:styleId="af0">
    <w:name w:val="Без интервала Знак"/>
    <w:link w:val="af"/>
    <w:uiPriority w:val="1"/>
    <w:locked/>
    <w:rsid w:val="00BE11F5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link w:val="Bodytext31"/>
    <w:rsid w:val="008D5B63"/>
    <w:rPr>
      <w:rFonts w:ascii="Times New Roman" w:hAnsi="Times New Roman" w:cs="Times New Roman"/>
      <w:b/>
      <w:bCs/>
      <w:sz w:val="46"/>
      <w:szCs w:val="46"/>
      <w:shd w:val="clear" w:color="auto" w:fill="FFFFFF"/>
    </w:rPr>
  </w:style>
  <w:style w:type="character" w:customStyle="1" w:styleId="Bodytext30">
    <w:name w:val="Body text (3)"/>
    <w:basedOn w:val="Bodytext3"/>
    <w:rsid w:val="008D5B63"/>
    <w:rPr>
      <w:rFonts w:ascii="Times New Roman" w:hAnsi="Times New Roman" w:cs="Times New Roman"/>
      <w:b/>
      <w:bCs/>
      <w:sz w:val="46"/>
      <w:szCs w:val="46"/>
      <w:shd w:val="clear" w:color="auto" w:fill="FFFFFF"/>
    </w:rPr>
  </w:style>
  <w:style w:type="paragraph" w:customStyle="1" w:styleId="Bodytext31">
    <w:name w:val="Body text (3)1"/>
    <w:basedOn w:val="a"/>
    <w:link w:val="Bodytext3"/>
    <w:rsid w:val="008D5B63"/>
    <w:pPr>
      <w:widowControl w:val="0"/>
      <w:shd w:val="clear" w:color="auto" w:fill="FFFFFF"/>
      <w:spacing w:after="0" w:line="547" w:lineRule="exact"/>
      <w:jc w:val="center"/>
    </w:pPr>
    <w:rPr>
      <w:rFonts w:ascii="Times New Roman" w:hAnsi="Times New Roman" w:cs="Times New Roman"/>
      <w:b/>
      <w:bCs/>
      <w:sz w:val="46"/>
      <w:szCs w:val="46"/>
    </w:rPr>
  </w:style>
  <w:style w:type="character" w:customStyle="1" w:styleId="Bodytext2">
    <w:name w:val="Body text (2)_"/>
    <w:link w:val="Bodytext21"/>
    <w:rsid w:val="009877C4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20">
    <w:name w:val="Body text (2)"/>
    <w:basedOn w:val="Bodytext2"/>
    <w:rsid w:val="009877C4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">
    <w:name w:val="Body text_"/>
    <w:link w:val="Bodytext1"/>
    <w:rsid w:val="009877C4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Bodytext"/>
    <w:rsid w:val="009877C4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1">
    <w:name w:val="Body text1"/>
    <w:basedOn w:val="a"/>
    <w:link w:val="Bodytext"/>
    <w:rsid w:val="009877C4"/>
    <w:pPr>
      <w:widowControl w:val="0"/>
      <w:shd w:val="clear" w:color="auto" w:fill="FFFFFF"/>
      <w:spacing w:after="0" w:line="288" w:lineRule="exact"/>
      <w:ind w:hanging="280"/>
    </w:pPr>
    <w:rPr>
      <w:rFonts w:ascii="Times New Roman" w:hAnsi="Times New Roman" w:cs="Times New Roman"/>
      <w:sz w:val="23"/>
      <w:szCs w:val="23"/>
    </w:rPr>
  </w:style>
  <w:style w:type="paragraph" w:customStyle="1" w:styleId="Bodytext21">
    <w:name w:val="Body text (2)1"/>
    <w:basedOn w:val="a"/>
    <w:link w:val="Bodytext2"/>
    <w:rsid w:val="009877C4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Headerorfooter">
    <w:name w:val="Header or footer_"/>
    <w:link w:val="Headerorfooter1"/>
    <w:rsid w:val="00DB734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Headerorfooter16pt">
    <w:name w:val="Header or footer + 16 pt"/>
    <w:aliases w:val="Not Bold,Italic6"/>
    <w:rsid w:val="00DB734A"/>
    <w:rPr>
      <w:rFonts w:ascii="Times New Roman" w:hAnsi="Times New Roman" w:cs="Times New Roman"/>
      <w:b/>
      <w:bCs/>
      <w:i/>
      <w:iCs/>
      <w:sz w:val="32"/>
      <w:szCs w:val="32"/>
      <w:u w:val="none"/>
    </w:rPr>
  </w:style>
  <w:style w:type="paragraph" w:customStyle="1" w:styleId="Headerorfooter1">
    <w:name w:val="Header or footer1"/>
    <w:basedOn w:val="a"/>
    <w:link w:val="Headerorfooter"/>
    <w:rsid w:val="00DB734A"/>
    <w:pPr>
      <w:widowControl w:val="0"/>
      <w:shd w:val="clear" w:color="auto" w:fill="FFFFFF"/>
      <w:spacing w:after="0" w:line="240" w:lineRule="atLeast"/>
      <w:jc w:val="right"/>
    </w:pPr>
    <w:rPr>
      <w:rFonts w:ascii="Times New Roman" w:hAnsi="Times New Roman" w:cs="Times New Roman"/>
      <w:b/>
      <w:bCs/>
    </w:rPr>
  </w:style>
  <w:style w:type="paragraph" w:styleId="a4">
    <w:name w:val="List Paragraph"/>
    <w:basedOn w:val="a"/>
    <w:uiPriority w:val="34"/>
    <w:qFormat/>
    <w:rsid w:val="007331F3"/>
    <w:pPr>
      <w:ind w:left="720"/>
      <w:contextualSpacing/>
    </w:pPr>
  </w:style>
  <w:style w:type="table" w:customStyle="1" w:styleId="10">
    <w:name w:val="Сетка таблицы1"/>
    <w:basedOn w:val="a1"/>
    <w:next w:val="a3"/>
    <w:uiPriority w:val="59"/>
    <w:rsid w:val="008E4EF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76F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6F33"/>
  </w:style>
  <w:style w:type="paragraph" w:styleId="a7">
    <w:name w:val="footer"/>
    <w:basedOn w:val="a"/>
    <w:link w:val="a8"/>
    <w:uiPriority w:val="99"/>
    <w:unhideWhenUsed/>
    <w:rsid w:val="00A76F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76F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1B1D2-AA23-460B-A6EC-843956F9E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4665</Words>
  <Characters>26596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41</cp:revision>
  <cp:lastPrinted>2021-08-18T08:15:00Z</cp:lastPrinted>
  <dcterms:created xsi:type="dcterms:W3CDTF">2020-12-03T04:14:00Z</dcterms:created>
  <dcterms:modified xsi:type="dcterms:W3CDTF">2022-03-01T14:51:00Z</dcterms:modified>
</cp:coreProperties>
</file>